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vsdx" ContentType="application/vnd.ms-visio.drawi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053F1" w:rsidRPr="00E12E44" w:rsidRDefault="00E12E44" w:rsidP="00E12E44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E12E44">
        <w:rPr>
          <w:rFonts w:ascii="Times New Roman" w:hAnsi="Times New Roman" w:cs="Times New Roman"/>
          <w:b/>
          <w:sz w:val="36"/>
          <w:szCs w:val="36"/>
        </w:rPr>
        <w:t xml:space="preserve">Краткая инструкция для посетителей сайта </w:t>
      </w:r>
      <w:r w:rsidRPr="00E12E44">
        <w:rPr>
          <w:rFonts w:ascii="Times New Roman" w:hAnsi="Times New Roman" w:cs="Times New Roman"/>
          <w:b/>
          <w:sz w:val="36"/>
          <w:szCs w:val="36"/>
        </w:rPr>
        <w:br/>
        <w:t>«Ваш контроль»</w:t>
      </w:r>
    </w:p>
    <w:p w:rsidR="00E12E44" w:rsidRPr="00E12E44" w:rsidRDefault="00E12E44">
      <w:pPr>
        <w:rPr>
          <w:rFonts w:ascii="Times New Roman" w:hAnsi="Times New Roman" w:cs="Times New Roman"/>
          <w:sz w:val="24"/>
          <w:szCs w:val="24"/>
        </w:rPr>
      </w:pPr>
      <w:r w:rsidRPr="00E12E44">
        <w:rPr>
          <w:rFonts w:ascii="Times New Roman" w:hAnsi="Times New Roman" w:cs="Times New Roman"/>
          <w:sz w:val="24"/>
          <w:szCs w:val="24"/>
        </w:rPr>
        <w:t>Данная инструкция включает в себя следующие разделы:</w:t>
      </w:r>
    </w:p>
    <w:p w:rsidR="00E12E44" w:rsidRPr="0020619F" w:rsidRDefault="00447611" w:rsidP="0020619F">
      <w:pPr>
        <w:spacing w:after="0" w:line="360" w:lineRule="auto"/>
        <w:jc w:val="both"/>
        <w:rPr>
          <w:rStyle w:val="a3"/>
          <w:rFonts w:ascii="Times New Roman" w:hAnsi="Times New Roman" w:cs="Times New Roman"/>
          <w:color w:val="2E74B5" w:themeColor="accent1" w:themeShade="BF"/>
          <w:sz w:val="24"/>
          <w:szCs w:val="24"/>
        </w:rPr>
      </w:pPr>
      <w:hyperlink w:anchor="_Регистрация_на_сайте" w:history="1">
        <w:r w:rsidR="00391F4B" w:rsidRPr="0020619F">
          <w:rPr>
            <w:rStyle w:val="a3"/>
            <w:rFonts w:ascii="Times New Roman" w:hAnsi="Times New Roman" w:cs="Times New Roman"/>
            <w:color w:val="2E74B5" w:themeColor="accent1" w:themeShade="BF"/>
            <w:sz w:val="24"/>
            <w:szCs w:val="24"/>
            <w:lang w:val="en-US"/>
          </w:rPr>
          <w:fldChar w:fldCharType="begin"/>
        </w:r>
        <w:r w:rsidR="00391F4B" w:rsidRPr="0020619F">
          <w:rPr>
            <w:rStyle w:val="a3"/>
            <w:rFonts w:ascii="Times New Roman" w:hAnsi="Times New Roman" w:cs="Times New Roman"/>
            <w:color w:val="2E74B5" w:themeColor="accent1" w:themeShade="BF"/>
            <w:sz w:val="24"/>
            <w:szCs w:val="24"/>
          </w:rPr>
          <w:instrText xml:space="preserve"> </w:instrText>
        </w:r>
        <w:r w:rsidR="00391F4B" w:rsidRPr="0020619F">
          <w:rPr>
            <w:rStyle w:val="a3"/>
            <w:rFonts w:ascii="Times New Roman" w:hAnsi="Times New Roman" w:cs="Times New Roman"/>
            <w:color w:val="2E74B5" w:themeColor="accent1" w:themeShade="BF"/>
            <w:sz w:val="24"/>
            <w:szCs w:val="24"/>
            <w:lang w:val="en-US"/>
          </w:rPr>
          <w:instrText>REF</w:instrText>
        </w:r>
        <w:r w:rsidR="00391F4B" w:rsidRPr="0020619F">
          <w:rPr>
            <w:rStyle w:val="a3"/>
            <w:rFonts w:ascii="Times New Roman" w:hAnsi="Times New Roman" w:cs="Times New Roman"/>
            <w:color w:val="2E74B5" w:themeColor="accent1" w:themeShade="BF"/>
            <w:sz w:val="24"/>
            <w:szCs w:val="24"/>
          </w:rPr>
          <w:instrText xml:space="preserve"> _</w:instrText>
        </w:r>
        <w:r w:rsidR="00391F4B" w:rsidRPr="0020619F">
          <w:rPr>
            <w:rStyle w:val="a3"/>
            <w:rFonts w:ascii="Times New Roman" w:hAnsi="Times New Roman" w:cs="Times New Roman"/>
            <w:color w:val="2E74B5" w:themeColor="accent1" w:themeShade="BF"/>
            <w:sz w:val="24"/>
            <w:szCs w:val="24"/>
            <w:lang w:val="en-US"/>
          </w:rPr>
          <w:instrText>Ref</w:instrText>
        </w:r>
        <w:r w:rsidR="00391F4B" w:rsidRPr="0020619F">
          <w:rPr>
            <w:rStyle w:val="a3"/>
            <w:rFonts w:ascii="Times New Roman" w:hAnsi="Times New Roman" w:cs="Times New Roman"/>
            <w:color w:val="2E74B5" w:themeColor="accent1" w:themeShade="BF"/>
            <w:sz w:val="24"/>
            <w:szCs w:val="24"/>
          </w:rPr>
          <w:instrText>492636433 \</w:instrText>
        </w:r>
        <w:r w:rsidR="00391F4B" w:rsidRPr="0020619F">
          <w:rPr>
            <w:rStyle w:val="a3"/>
            <w:rFonts w:ascii="Times New Roman" w:hAnsi="Times New Roman" w:cs="Times New Roman"/>
            <w:color w:val="2E74B5" w:themeColor="accent1" w:themeShade="BF"/>
            <w:sz w:val="24"/>
            <w:szCs w:val="24"/>
            <w:lang w:val="en-US"/>
          </w:rPr>
          <w:instrText>h</w:instrText>
        </w:r>
        <w:r w:rsidR="00391F4B" w:rsidRPr="0020619F">
          <w:rPr>
            <w:rStyle w:val="a3"/>
            <w:rFonts w:ascii="Times New Roman" w:hAnsi="Times New Roman" w:cs="Times New Roman"/>
            <w:color w:val="2E74B5" w:themeColor="accent1" w:themeShade="BF"/>
            <w:sz w:val="24"/>
            <w:szCs w:val="24"/>
          </w:rPr>
          <w:instrText xml:space="preserve"> </w:instrText>
        </w:r>
        <w:r w:rsidR="0020619F" w:rsidRPr="0020619F">
          <w:rPr>
            <w:rStyle w:val="a3"/>
            <w:rFonts w:ascii="Times New Roman" w:hAnsi="Times New Roman" w:cs="Times New Roman"/>
            <w:color w:val="2E74B5" w:themeColor="accent1" w:themeShade="BF"/>
            <w:sz w:val="24"/>
            <w:szCs w:val="24"/>
          </w:rPr>
          <w:instrText xml:space="preserve"> \* </w:instrText>
        </w:r>
        <w:r w:rsidR="0020619F" w:rsidRPr="0020619F">
          <w:rPr>
            <w:rStyle w:val="a3"/>
            <w:rFonts w:ascii="Times New Roman" w:hAnsi="Times New Roman" w:cs="Times New Roman"/>
            <w:color w:val="2E74B5" w:themeColor="accent1" w:themeShade="BF"/>
            <w:sz w:val="24"/>
            <w:szCs w:val="24"/>
            <w:lang w:val="en-US"/>
          </w:rPr>
          <w:instrText>MERGEFORMAT</w:instrText>
        </w:r>
        <w:r w:rsidR="0020619F" w:rsidRPr="0020619F">
          <w:rPr>
            <w:rStyle w:val="a3"/>
            <w:rFonts w:ascii="Times New Roman" w:hAnsi="Times New Roman" w:cs="Times New Roman"/>
            <w:color w:val="2E74B5" w:themeColor="accent1" w:themeShade="BF"/>
            <w:sz w:val="24"/>
            <w:szCs w:val="24"/>
          </w:rPr>
          <w:instrText xml:space="preserve"> </w:instrText>
        </w:r>
        <w:r w:rsidR="00391F4B" w:rsidRPr="0020619F">
          <w:rPr>
            <w:rStyle w:val="a3"/>
            <w:rFonts w:ascii="Times New Roman" w:hAnsi="Times New Roman" w:cs="Times New Roman"/>
            <w:color w:val="2E74B5" w:themeColor="accent1" w:themeShade="BF"/>
            <w:sz w:val="24"/>
            <w:szCs w:val="24"/>
            <w:lang w:val="en-US"/>
          </w:rPr>
        </w:r>
        <w:r w:rsidR="00391F4B" w:rsidRPr="0020619F">
          <w:rPr>
            <w:rStyle w:val="a3"/>
            <w:rFonts w:ascii="Times New Roman" w:hAnsi="Times New Roman" w:cs="Times New Roman"/>
            <w:color w:val="2E74B5" w:themeColor="accent1" w:themeShade="BF"/>
            <w:sz w:val="24"/>
            <w:szCs w:val="24"/>
            <w:lang w:val="en-US"/>
          </w:rPr>
          <w:fldChar w:fldCharType="separate"/>
        </w:r>
        <w:r w:rsidR="0020619F" w:rsidRPr="0020619F">
          <w:rPr>
            <w:rStyle w:val="a3"/>
            <w:rFonts w:ascii="Times New Roman" w:hAnsi="Times New Roman" w:cs="Times New Roman"/>
            <w:color w:val="2E74B5" w:themeColor="accent1" w:themeShade="BF"/>
            <w:sz w:val="24"/>
            <w:szCs w:val="24"/>
          </w:rPr>
          <w:t>Регистрация на сайте</w:t>
        </w:r>
        <w:r w:rsidR="00391F4B" w:rsidRPr="0020619F">
          <w:rPr>
            <w:rStyle w:val="a3"/>
            <w:rFonts w:ascii="Times New Roman" w:hAnsi="Times New Roman" w:cs="Times New Roman"/>
            <w:color w:val="2E74B5" w:themeColor="accent1" w:themeShade="BF"/>
            <w:sz w:val="24"/>
            <w:szCs w:val="24"/>
            <w:lang w:val="en-US"/>
          </w:rPr>
          <w:fldChar w:fldCharType="end"/>
        </w:r>
      </w:hyperlink>
    </w:p>
    <w:p w:rsidR="00391F4B" w:rsidRPr="0020619F" w:rsidRDefault="00391F4B" w:rsidP="0020619F">
      <w:pPr>
        <w:spacing w:after="0" w:line="360" w:lineRule="auto"/>
        <w:jc w:val="both"/>
        <w:rPr>
          <w:rStyle w:val="a3"/>
          <w:rFonts w:ascii="Times New Roman" w:hAnsi="Times New Roman" w:cs="Times New Roman"/>
          <w:color w:val="2E74B5" w:themeColor="accent1" w:themeShade="BF"/>
          <w:sz w:val="24"/>
          <w:szCs w:val="24"/>
          <w:u w:val="none"/>
        </w:rPr>
      </w:pPr>
      <w:r w:rsidRPr="0020619F">
        <w:rPr>
          <w:rStyle w:val="a3"/>
          <w:rFonts w:ascii="Times New Roman" w:hAnsi="Times New Roman" w:cs="Times New Roman"/>
          <w:color w:val="2E74B5" w:themeColor="accent1" w:themeShade="BF"/>
          <w:sz w:val="24"/>
          <w:szCs w:val="24"/>
          <w:u w:val="none"/>
          <w:lang w:val="en-US"/>
        </w:rPr>
        <w:fldChar w:fldCharType="begin"/>
      </w:r>
      <w:r w:rsidRPr="0020619F">
        <w:rPr>
          <w:rStyle w:val="a3"/>
          <w:rFonts w:ascii="Times New Roman" w:hAnsi="Times New Roman" w:cs="Times New Roman"/>
          <w:color w:val="2E74B5" w:themeColor="accent1" w:themeShade="BF"/>
          <w:sz w:val="24"/>
          <w:szCs w:val="24"/>
          <w:u w:val="none"/>
        </w:rPr>
        <w:instrText xml:space="preserve"> </w:instrText>
      </w:r>
      <w:r w:rsidRPr="0020619F">
        <w:rPr>
          <w:rStyle w:val="a3"/>
          <w:rFonts w:ascii="Times New Roman" w:hAnsi="Times New Roman" w:cs="Times New Roman"/>
          <w:color w:val="2E74B5" w:themeColor="accent1" w:themeShade="BF"/>
          <w:sz w:val="24"/>
          <w:szCs w:val="24"/>
          <w:u w:val="none"/>
          <w:lang w:val="en-US"/>
        </w:rPr>
        <w:instrText>REF</w:instrText>
      </w:r>
      <w:r w:rsidRPr="0020619F">
        <w:rPr>
          <w:rStyle w:val="a3"/>
          <w:rFonts w:ascii="Times New Roman" w:hAnsi="Times New Roman" w:cs="Times New Roman"/>
          <w:color w:val="2E74B5" w:themeColor="accent1" w:themeShade="BF"/>
          <w:sz w:val="24"/>
          <w:szCs w:val="24"/>
          <w:u w:val="none"/>
        </w:rPr>
        <w:instrText xml:space="preserve"> _</w:instrText>
      </w:r>
      <w:r w:rsidRPr="0020619F">
        <w:rPr>
          <w:rStyle w:val="a3"/>
          <w:rFonts w:ascii="Times New Roman" w:hAnsi="Times New Roman" w:cs="Times New Roman"/>
          <w:color w:val="2E74B5" w:themeColor="accent1" w:themeShade="BF"/>
          <w:sz w:val="24"/>
          <w:szCs w:val="24"/>
          <w:u w:val="none"/>
          <w:lang w:val="en-US"/>
        </w:rPr>
        <w:instrText>Ref</w:instrText>
      </w:r>
      <w:r w:rsidRPr="0020619F">
        <w:rPr>
          <w:rStyle w:val="a3"/>
          <w:rFonts w:ascii="Times New Roman" w:hAnsi="Times New Roman" w:cs="Times New Roman"/>
          <w:color w:val="2E74B5" w:themeColor="accent1" w:themeShade="BF"/>
          <w:sz w:val="24"/>
          <w:szCs w:val="24"/>
          <w:u w:val="none"/>
        </w:rPr>
        <w:instrText>492636458 \</w:instrText>
      </w:r>
      <w:r w:rsidRPr="0020619F">
        <w:rPr>
          <w:rStyle w:val="a3"/>
          <w:rFonts w:ascii="Times New Roman" w:hAnsi="Times New Roman" w:cs="Times New Roman"/>
          <w:color w:val="2E74B5" w:themeColor="accent1" w:themeShade="BF"/>
          <w:sz w:val="24"/>
          <w:szCs w:val="24"/>
          <w:u w:val="none"/>
          <w:lang w:val="en-US"/>
        </w:rPr>
        <w:instrText>h</w:instrText>
      </w:r>
      <w:r w:rsidRPr="0020619F">
        <w:rPr>
          <w:rStyle w:val="a3"/>
          <w:rFonts w:ascii="Times New Roman" w:hAnsi="Times New Roman" w:cs="Times New Roman"/>
          <w:color w:val="2E74B5" w:themeColor="accent1" w:themeShade="BF"/>
          <w:sz w:val="24"/>
          <w:szCs w:val="24"/>
          <w:u w:val="none"/>
        </w:rPr>
        <w:instrText xml:space="preserve"> </w:instrText>
      </w:r>
      <w:r w:rsidR="0020619F" w:rsidRPr="0020619F">
        <w:rPr>
          <w:rStyle w:val="a3"/>
          <w:rFonts w:ascii="Times New Roman" w:hAnsi="Times New Roman" w:cs="Times New Roman"/>
          <w:color w:val="2E74B5" w:themeColor="accent1" w:themeShade="BF"/>
          <w:sz w:val="24"/>
          <w:szCs w:val="24"/>
          <w:u w:val="none"/>
        </w:rPr>
        <w:instrText xml:space="preserve"> \* </w:instrText>
      </w:r>
      <w:r w:rsidR="0020619F" w:rsidRPr="0020619F">
        <w:rPr>
          <w:rStyle w:val="a3"/>
          <w:rFonts w:ascii="Times New Roman" w:hAnsi="Times New Roman" w:cs="Times New Roman"/>
          <w:color w:val="2E74B5" w:themeColor="accent1" w:themeShade="BF"/>
          <w:sz w:val="24"/>
          <w:szCs w:val="24"/>
          <w:u w:val="none"/>
          <w:lang w:val="en-US"/>
        </w:rPr>
        <w:instrText>MERGEFORMAT</w:instrText>
      </w:r>
      <w:r w:rsidR="0020619F" w:rsidRPr="0020619F">
        <w:rPr>
          <w:rStyle w:val="a3"/>
          <w:rFonts w:ascii="Times New Roman" w:hAnsi="Times New Roman" w:cs="Times New Roman"/>
          <w:color w:val="2E74B5" w:themeColor="accent1" w:themeShade="BF"/>
          <w:sz w:val="24"/>
          <w:szCs w:val="24"/>
          <w:u w:val="none"/>
        </w:rPr>
        <w:instrText xml:space="preserve"> </w:instrText>
      </w:r>
      <w:r w:rsidRPr="0020619F">
        <w:rPr>
          <w:rStyle w:val="a3"/>
          <w:rFonts w:ascii="Times New Roman" w:hAnsi="Times New Roman" w:cs="Times New Roman"/>
          <w:color w:val="2E74B5" w:themeColor="accent1" w:themeShade="BF"/>
          <w:sz w:val="24"/>
          <w:szCs w:val="24"/>
          <w:u w:val="none"/>
          <w:lang w:val="en-US"/>
        </w:rPr>
      </w:r>
      <w:r w:rsidRPr="0020619F">
        <w:rPr>
          <w:rStyle w:val="a3"/>
          <w:rFonts w:ascii="Times New Roman" w:hAnsi="Times New Roman" w:cs="Times New Roman"/>
          <w:color w:val="2E74B5" w:themeColor="accent1" w:themeShade="BF"/>
          <w:sz w:val="24"/>
          <w:szCs w:val="24"/>
          <w:u w:val="none"/>
          <w:lang w:val="en-US"/>
        </w:rPr>
        <w:fldChar w:fldCharType="separate"/>
      </w:r>
      <w:r w:rsidRPr="0020619F">
        <w:rPr>
          <w:rStyle w:val="a3"/>
          <w:rFonts w:ascii="Times New Roman" w:hAnsi="Times New Roman" w:cs="Times New Roman"/>
          <w:color w:val="2E74B5" w:themeColor="accent1" w:themeShade="BF"/>
          <w:sz w:val="24"/>
          <w:szCs w:val="24"/>
          <w:u w:val="none"/>
        </w:rPr>
        <w:t>Вход на сайт «Ваш контроль»</w:t>
      </w:r>
      <w:r w:rsidRPr="0020619F">
        <w:rPr>
          <w:rStyle w:val="a3"/>
          <w:rFonts w:ascii="Times New Roman" w:hAnsi="Times New Roman" w:cs="Times New Roman"/>
          <w:color w:val="2E74B5" w:themeColor="accent1" w:themeShade="BF"/>
          <w:sz w:val="24"/>
          <w:szCs w:val="24"/>
          <w:u w:val="none"/>
          <w:lang w:val="en-US"/>
        </w:rPr>
        <w:fldChar w:fldCharType="end"/>
      </w:r>
    </w:p>
    <w:p w:rsidR="00391F4B" w:rsidRPr="0020619F" w:rsidRDefault="00391F4B" w:rsidP="0020619F">
      <w:pPr>
        <w:spacing w:after="0" w:line="360" w:lineRule="auto"/>
        <w:jc w:val="both"/>
        <w:rPr>
          <w:rStyle w:val="a3"/>
          <w:rFonts w:ascii="Times New Roman" w:hAnsi="Times New Roman" w:cs="Times New Roman"/>
          <w:color w:val="2E74B5" w:themeColor="accent1" w:themeShade="BF"/>
          <w:sz w:val="24"/>
          <w:szCs w:val="24"/>
          <w:u w:val="none"/>
        </w:rPr>
      </w:pPr>
      <w:r w:rsidRPr="0020619F">
        <w:rPr>
          <w:rStyle w:val="a3"/>
          <w:rFonts w:ascii="Times New Roman" w:hAnsi="Times New Roman" w:cs="Times New Roman"/>
          <w:color w:val="2E74B5" w:themeColor="accent1" w:themeShade="BF"/>
          <w:sz w:val="24"/>
          <w:szCs w:val="24"/>
          <w:u w:val="none"/>
          <w:lang w:val="en-US"/>
        </w:rPr>
        <w:fldChar w:fldCharType="begin"/>
      </w:r>
      <w:r w:rsidRPr="0020619F">
        <w:rPr>
          <w:rStyle w:val="a3"/>
          <w:rFonts w:ascii="Times New Roman" w:hAnsi="Times New Roman" w:cs="Times New Roman"/>
          <w:color w:val="2E74B5" w:themeColor="accent1" w:themeShade="BF"/>
          <w:sz w:val="24"/>
          <w:szCs w:val="24"/>
          <w:u w:val="none"/>
        </w:rPr>
        <w:instrText xml:space="preserve"> </w:instrText>
      </w:r>
      <w:r w:rsidRPr="0020619F">
        <w:rPr>
          <w:rStyle w:val="a3"/>
          <w:rFonts w:ascii="Times New Roman" w:hAnsi="Times New Roman" w:cs="Times New Roman"/>
          <w:color w:val="2E74B5" w:themeColor="accent1" w:themeShade="BF"/>
          <w:sz w:val="24"/>
          <w:szCs w:val="24"/>
          <w:u w:val="none"/>
          <w:lang w:val="en-US"/>
        </w:rPr>
        <w:instrText>REF</w:instrText>
      </w:r>
      <w:r w:rsidRPr="0020619F">
        <w:rPr>
          <w:rStyle w:val="a3"/>
          <w:rFonts w:ascii="Times New Roman" w:hAnsi="Times New Roman" w:cs="Times New Roman"/>
          <w:color w:val="2E74B5" w:themeColor="accent1" w:themeShade="BF"/>
          <w:sz w:val="24"/>
          <w:szCs w:val="24"/>
          <w:u w:val="none"/>
        </w:rPr>
        <w:instrText xml:space="preserve"> _</w:instrText>
      </w:r>
      <w:r w:rsidRPr="0020619F">
        <w:rPr>
          <w:rStyle w:val="a3"/>
          <w:rFonts w:ascii="Times New Roman" w:hAnsi="Times New Roman" w:cs="Times New Roman"/>
          <w:color w:val="2E74B5" w:themeColor="accent1" w:themeShade="BF"/>
          <w:sz w:val="24"/>
          <w:szCs w:val="24"/>
          <w:u w:val="none"/>
          <w:lang w:val="en-US"/>
        </w:rPr>
        <w:instrText>Ref</w:instrText>
      </w:r>
      <w:r w:rsidRPr="0020619F">
        <w:rPr>
          <w:rStyle w:val="a3"/>
          <w:rFonts w:ascii="Times New Roman" w:hAnsi="Times New Roman" w:cs="Times New Roman"/>
          <w:color w:val="2E74B5" w:themeColor="accent1" w:themeShade="BF"/>
          <w:sz w:val="24"/>
          <w:szCs w:val="24"/>
          <w:u w:val="none"/>
        </w:rPr>
        <w:instrText>492636467 \</w:instrText>
      </w:r>
      <w:r w:rsidRPr="0020619F">
        <w:rPr>
          <w:rStyle w:val="a3"/>
          <w:rFonts w:ascii="Times New Roman" w:hAnsi="Times New Roman" w:cs="Times New Roman"/>
          <w:color w:val="2E74B5" w:themeColor="accent1" w:themeShade="BF"/>
          <w:sz w:val="24"/>
          <w:szCs w:val="24"/>
          <w:u w:val="none"/>
          <w:lang w:val="en-US"/>
        </w:rPr>
        <w:instrText>h</w:instrText>
      </w:r>
      <w:r w:rsidRPr="0020619F">
        <w:rPr>
          <w:rStyle w:val="a3"/>
          <w:rFonts w:ascii="Times New Roman" w:hAnsi="Times New Roman" w:cs="Times New Roman"/>
          <w:color w:val="2E74B5" w:themeColor="accent1" w:themeShade="BF"/>
          <w:sz w:val="24"/>
          <w:szCs w:val="24"/>
          <w:u w:val="none"/>
        </w:rPr>
        <w:instrText xml:space="preserve"> </w:instrText>
      </w:r>
      <w:r w:rsidR="0020619F" w:rsidRPr="0020619F">
        <w:rPr>
          <w:rStyle w:val="a3"/>
          <w:rFonts w:ascii="Times New Roman" w:hAnsi="Times New Roman" w:cs="Times New Roman"/>
          <w:color w:val="2E74B5" w:themeColor="accent1" w:themeShade="BF"/>
          <w:sz w:val="24"/>
          <w:szCs w:val="24"/>
          <w:u w:val="none"/>
        </w:rPr>
        <w:instrText xml:space="preserve"> \* </w:instrText>
      </w:r>
      <w:r w:rsidR="0020619F" w:rsidRPr="0020619F">
        <w:rPr>
          <w:rStyle w:val="a3"/>
          <w:rFonts w:ascii="Times New Roman" w:hAnsi="Times New Roman" w:cs="Times New Roman"/>
          <w:color w:val="2E74B5" w:themeColor="accent1" w:themeShade="BF"/>
          <w:sz w:val="24"/>
          <w:szCs w:val="24"/>
          <w:u w:val="none"/>
          <w:lang w:val="en-US"/>
        </w:rPr>
        <w:instrText>MERGEFORMAT</w:instrText>
      </w:r>
      <w:r w:rsidR="0020619F" w:rsidRPr="0020619F">
        <w:rPr>
          <w:rStyle w:val="a3"/>
          <w:rFonts w:ascii="Times New Roman" w:hAnsi="Times New Roman" w:cs="Times New Roman"/>
          <w:color w:val="2E74B5" w:themeColor="accent1" w:themeShade="BF"/>
          <w:sz w:val="24"/>
          <w:szCs w:val="24"/>
          <w:u w:val="none"/>
        </w:rPr>
        <w:instrText xml:space="preserve"> </w:instrText>
      </w:r>
      <w:r w:rsidRPr="0020619F">
        <w:rPr>
          <w:rStyle w:val="a3"/>
          <w:rFonts w:ascii="Times New Roman" w:hAnsi="Times New Roman" w:cs="Times New Roman"/>
          <w:color w:val="2E74B5" w:themeColor="accent1" w:themeShade="BF"/>
          <w:sz w:val="24"/>
          <w:szCs w:val="24"/>
          <w:u w:val="none"/>
          <w:lang w:val="en-US"/>
        </w:rPr>
      </w:r>
      <w:r w:rsidRPr="0020619F">
        <w:rPr>
          <w:rStyle w:val="a3"/>
          <w:rFonts w:ascii="Times New Roman" w:hAnsi="Times New Roman" w:cs="Times New Roman"/>
          <w:color w:val="2E74B5" w:themeColor="accent1" w:themeShade="BF"/>
          <w:sz w:val="24"/>
          <w:szCs w:val="24"/>
          <w:u w:val="none"/>
          <w:lang w:val="en-US"/>
        </w:rPr>
        <w:fldChar w:fldCharType="separate"/>
      </w:r>
      <w:r w:rsidRPr="0020619F">
        <w:rPr>
          <w:rStyle w:val="a3"/>
          <w:rFonts w:ascii="Times New Roman" w:hAnsi="Times New Roman" w:cs="Times New Roman"/>
          <w:color w:val="2E74B5" w:themeColor="accent1" w:themeShade="BF"/>
          <w:sz w:val="24"/>
          <w:szCs w:val="24"/>
          <w:u w:val="none"/>
        </w:rPr>
        <w:t>Публикация отзыва о качестве предоставления услуги</w:t>
      </w:r>
      <w:r w:rsidRPr="0020619F">
        <w:rPr>
          <w:rStyle w:val="a3"/>
          <w:rFonts w:ascii="Times New Roman" w:hAnsi="Times New Roman" w:cs="Times New Roman"/>
          <w:color w:val="2E74B5" w:themeColor="accent1" w:themeShade="BF"/>
          <w:sz w:val="24"/>
          <w:szCs w:val="24"/>
          <w:u w:val="none"/>
          <w:lang w:val="en-US"/>
        </w:rPr>
        <w:fldChar w:fldCharType="end"/>
      </w:r>
    </w:p>
    <w:p w:rsidR="00391F4B" w:rsidRPr="0020619F" w:rsidRDefault="00391F4B" w:rsidP="0020619F">
      <w:pPr>
        <w:spacing w:after="0" w:line="360" w:lineRule="auto"/>
        <w:jc w:val="both"/>
        <w:rPr>
          <w:rStyle w:val="a3"/>
          <w:rFonts w:ascii="Times New Roman" w:hAnsi="Times New Roman" w:cs="Times New Roman"/>
          <w:color w:val="2E74B5" w:themeColor="accent1" w:themeShade="BF"/>
          <w:sz w:val="24"/>
          <w:szCs w:val="24"/>
          <w:u w:val="none"/>
        </w:rPr>
      </w:pPr>
      <w:r w:rsidRPr="0020619F">
        <w:rPr>
          <w:rStyle w:val="a3"/>
          <w:rFonts w:ascii="Times New Roman" w:hAnsi="Times New Roman" w:cs="Times New Roman"/>
          <w:color w:val="2E74B5" w:themeColor="accent1" w:themeShade="BF"/>
          <w:sz w:val="24"/>
          <w:szCs w:val="24"/>
          <w:u w:val="none"/>
          <w:lang w:val="en-US"/>
        </w:rPr>
        <w:fldChar w:fldCharType="begin"/>
      </w:r>
      <w:r w:rsidRPr="0020619F">
        <w:rPr>
          <w:rStyle w:val="a3"/>
          <w:rFonts w:ascii="Times New Roman" w:hAnsi="Times New Roman" w:cs="Times New Roman"/>
          <w:color w:val="2E74B5" w:themeColor="accent1" w:themeShade="BF"/>
          <w:sz w:val="24"/>
          <w:szCs w:val="24"/>
          <w:u w:val="none"/>
        </w:rPr>
        <w:instrText xml:space="preserve"> </w:instrText>
      </w:r>
      <w:r w:rsidRPr="0020619F">
        <w:rPr>
          <w:rStyle w:val="a3"/>
          <w:rFonts w:ascii="Times New Roman" w:hAnsi="Times New Roman" w:cs="Times New Roman"/>
          <w:color w:val="2E74B5" w:themeColor="accent1" w:themeShade="BF"/>
          <w:sz w:val="24"/>
          <w:szCs w:val="24"/>
          <w:u w:val="none"/>
          <w:lang w:val="en-US"/>
        </w:rPr>
        <w:instrText>REF</w:instrText>
      </w:r>
      <w:r w:rsidRPr="0020619F">
        <w:rPr>
          <w:rStyle w:val="a3"/>
          <w:rFonts w:ascii="Times New Roman" w:hAnsi="Times New Roman" w:cs="Times New Roman"/>
          <w:color w:val="2E74B5" w:themeColor="accent1" w:themeShade="BF"/>
          <w:sz w:val="24"/>
          <w:szCs w:val="24"/>
          <w:u w:val="none"/>
        </w:rPr>
        <w:instrText xml:space="preserve"> _</w:instrText>
      </w:r>
      <w:r w:rsidRPr="0020619F">
        <w:rPr>
          <w:rStyle w:val="a3"/>
          <w:rFonts w:ascii="Times New Roman" w:hAnsi="Times New Roman" w:cs="Times New Roman"/>
          <w:color w:val="2E74B5" w:themeColor="accent1" w:themeShade="BF"/>
          <w:sz w:val="24"/>
          <w:szCs w:val="24"/>
          <w:u w:val="none"/>
          <w:lang w:val="en-US"/>
        </w:rPr>
        <w:instrText>Ref</w:instrText>
      </w:r>
      <w:r w:rsidRPr="0020619F">
        <w:rPr>
          <w:rStyle w:val="a3"/>
          <w:rFonts w:ascii="Times New Roman" w:hAnsi="Times New Roman" w:cs="Times New Roman"/>
          <w:color w:val="2E74B5" w:themeColor="accent1" w:themeShade="BF"/>
          <w:sz w:val="24"/>
          <w:szCs w:val="24"/>
          <w:u w:val="none"/>
        </w:rPr>
        <w:instrText>492636473 \</w:instrText>
      </w:r>
      <w:r w:rsidRPr="0020619F">
        <w:rPr>
          <w:rStyle w:val="a3"/>
          <w:rFonts w:ascii="Times New Roman" w:hAnsi="Times New Roman" w:cs="Times New Roman"/>
          <w:color w:val="2E74B5" w:themeColor="accent1" w:themeShade="BF"/>
          <w:sz w:val="24"/>
          <w:szCs w:val="24"/>
          <w:u w:val="none"/>
          <w:lang w:val="en-US"/>
        </w:rPr>
        <w:instrText>h</w:instrText>
      </w:r>
      <w:r w:rsidRPr="0020619F">
        <w:rPr>
          <w:rStyle w:val="a3"/>
          <w:rFonts w:ascii="Times New Roman" w:hAnsi="Times New Roman" w:cs="Times New Roman"/>
          <w:color w:val="2E74B5" w:themeColor="accent1" w:themeShade="BF"/>
          <w:sz w:val="24"/>
          <w:szCs w:val="24"/>
          <w:u w:val="none"/>
        </w:rPr>
        <w:instrText xml:space="preserve"> </w:instrText>
      </w:r>
      <w:r w:rsidR="0020619F" w:rsidRPr="0020619F">
        <w:rPr>
          <w:rStyle w:val="a3"/>
          <w:rFonts w:ascii="Times New Roman" w:hAnsi="Times New Roman" w:cs="Times New Roman"/>
          <w:color w:val="2E74B5" w:themeColor="accent1" w:themeShade="BF"/>
          <w:sz w:val="24"/>
          <w:szCs w:val="24"/>
          <w:u w:val="none"/>
        </w:rPr>
        <w:instrText xml:space="preserve"> \* </w:instrText>
      </w:r>
      <w:r w:rsidR="0020619F" w:rsidRPr="0020619F">
        <w:rPr>
          <w:rStyle w:val="a3"/>
          <w:rFonts w:ascii="Times New Roman" w:hAnsi="Times New Roman" w:cs="Times New Roman"/>
          <w:color w:val="2E74B5" w:themeColor="accent1" w:themeShade="BF"/>
          <w:sz w:val="24"/>
          <w:szCs w:val="24"/>
          <w:u w:val="none"/>
          <w:lang w:val="en-US"/>
        </w:rPr>
        <w:instrText>MERGEFORMAT</w:instrText>
      </w:r>
      <w:r w:rsidR="0020619F" w:rsidRPr="0020619F">
        <w:rPr>
          <w:rStyle w:val="a3"/>
          <w:rFonts w:ascii="Times New Roman" w:hAnsi="Times New Roman" w:cs="Times New Roman"/>
          <w:color w:val="2E74B5" w:themeColor="accent1" w:themeShade="BF"/>
          <w:sz w:val="24"/>
          <w:szCs w:val="24"/>
          <w:u w:val="none"/>
        </w:rPr>
        <w:instrText xml:space="preserve"> </w:instrText>
      </w:r>
      <w:r w:rsidRPr="0020619F">
        <w:rPr>
          <w:rStyle w:val="a3"/>
          <w:rFonts w:ascii="Times New Roman" w:hAnsi="Times New Roman" w:cs="Times New Roman"/>
          <w:color w:val="2E74B5" w:themeColor="accent1" w:themeShade="BF"/>
          <w:sz w:val="24"/>
          <w:szCs w:val="24"/>
          <w:u w:val="none"/>
          <w:lang w:val="en-US"/>
        </w:rPr>
      </w:r>
      <w:r w:rsidRPr="0020619F">
        <w:rPr>
          <w:rStyle w:val="a3"/>
          <w:rFonts w:ascii="Times New Roman" w:hAnsi="Times New Roman" w:cs="Times New Roman"/>
          <w:color w:val="2E74B5" w:themeColor="accent1" w:themeShade="BF"/>
          <w:sz w:val="24"/>
          <w:szCs w:val="24"/>
          <w:u w:val="none"/>
          <w:lang w:val="en-US"/>
        </w:rPr>
        <w:fldChar w:fldCharType="separate"/>
      </w:r>
      <w:r w:rsidRPr="0020619F">
        <w:rPr>
          <w:rStyle w:val="a3"/>
          <w:rFonts w:ascii="Times New Roman" w:hAnsi="Times New Roman" w:cs="Times New Roman"/>
          <w:color w:val="2E74B5" w:themeColor="accent1" w:themeShade="BF"/>
          <w:sz w:val="24"/>
          <w:szCs w:val="24"/>
          <w:u w:val="none"/>
        </w:rPr>
        <w:t>Работа с отзывами в личном кабинете</w:t>
      </w:r>
      <w:r w:rsidRPr="0020619F">
        <w:rPr>
          <w:rStyle w:val="a3"/>
          <w:rFonts w:ascii="Times New Roman" w:hAnsi="Times New Roman" w:cs="Times New Roman"/>
          <w:color w:val="2E74B5" w:themeColor="accent1" w:themeShade="BF"/>
          <w:sz w:val="24"/>
          <w:szCs w:val="24"/>
          <w:u w:val="none"/>
          <w:lang w:val="en-US"/>
        </w:rPr>
        <w:fldChar w:fldCharType="end"/>
      </w:r>
    </w:p>
    <w:p w:rsidR="00E12E44" w:rsidRPr="00E12E44" w:rsidRDefault="00E12E44">
      <w:pPr>
        <w:rPr>
          <w:rFonts w:ascii="Times New Roman" w:hAnsi="Times New Roman" w:cs="Times New Roman"/>
          <w:sz w:val="24"/>
          <w:szCs w:val="24"/>
        </w:rPr>
      </w:pPr>
    </w:p>
    <w:p w:rsidR="00E12E44" w:rsidRPr="00E12E44" w:rsidRDefault="00E12E44" w:rsidP="00C67B5E">
      <w:pPr>
        <w:pStyle w:val="1"/>
      </w:pPr>
      <w:bookmarkStart w:id="0" w:name="_Регистрация_на_сайте"/>
      <w:bookmarkStart w:id="1" w:name="_Ref492636433"/>
      <w:bookmarkEnd w:id="0"/>
      <w:r w:rsidRPr="00E12E44">
        <w:t>Регистрация на сайте</w:t>
      </w:r>
      <w:bookmarkEnd w:id="1"/>
    </w:p>
    <w:p w:rsidR="00E12E44" w:rsidRDefault="00E12E44" w:rsidP="009B5D4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12E44">
        <w:rPr>
          <w:rFonts w:ascii="Times New Roman" w:hAnsi="Times New Roman" w:cs="Times New Roman"/>
          <w:sz w:val="24"/>
          <w:szCs w:val="24"/>
        </w:rPr>
        <w:t xml:space="preserve">Регистрация на сайте </w:t>
      </w:r>
      <w:hyperlink r:id="rId6" w:history="1">
        <w:r w:rsidRPr="00E12E44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http</w:t>
        </w:r>
        <w:r w:rsidRPr="00E12E44">
          <w:rPr>
            <w:rStyle w:val="a3"/>
            <w:rFonts w:ascii="Times New Roman" w:hAnsi="Times New Roman" w:cs="Times New Roman"/>
            <w:sz w:val="24"/>
            <w:szCs w:val="24"/>
          </w:rPr>
          <w:t>://</w:t>
        </w:r>
        <w:r w:rsidRPr="00E12E44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vashkontrol</w:t>
        </w:r>
        <w:r w:rsidRPr="00E12E44">
          <w:rPr>
            <w:rStyle w:val="a3"/>
            <w:rFonts w:ascii="Times New Roman" w:hAnsi="Times New Roman" w:cs="Times New Roman"/>
            <w:sz w:val="24"/>
            <w:szCs w:val="24"/>
          </w:rPr>
          <w:t>.</w:t>
        </w:r>
        <w:r w:rsidRPr="00E12E44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ru</w:t>
        </w:r>
      </w:hyperlink>
      <w:r w:rsidRPr="00E12E44">
        <w:rPr>
          <w:rFonts w:ascii="Times New Roman" w:hAnsi="Times New Roman" w:cs="Times New Roman"/>
          <w:sz w:val="24"/>
          <w:szCs w:val="24"/>
        </w:rPr>
        <w:t xml:space="preserve"> возможна только через общероссийский портал государственных услуг </w:t>
      </w:r>
      <w:hyperlink r:id="rId7" w:history="1">
        <w:r w:rsidRPr="00136843">
          <w:rPr>
            <w:rStyle w:val="a3"/>
            <w:rFonts w:ascii="Times New Roman" w:hAnsi="Times New Roman" w:cs="Times New Roman"/>
            <w:sz w:val="24"/>
            <w:szCs w:val="24"/>
          </w:rPr>
          <w:t>http://</w:t>
        </w:r>
        <w:r w:rsidRPr="00136843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gosuslugi</w:t>
        </w:r>
        <w:r w:rsidRPr="00136843">
          <w:rPr>
            <w:rStyle w:val="a3"/>
            <w:rFonts w:ascii="Times New Roman" w:hAnsi="Times New Roman" w:cs="Times New Roman"/>
            <w:sz w:val="24"/>
            <w:szCs w:val="24"/>
          </w:rPr>
          <w:t>.</w:t>
        </w:r>
        <w:r w:rsidRPr="00136843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ru</w:t>
        </w:r>
      </w:hyperlink>
      <w:r w:rsidRPr="00E12E44">
        <w:rPr>
          <w:rFonts w:ascii="Times New Roman" w:hAnsi="Times New Roman" w:cs="Times New Roman"/>
          <w:sz w:val="24"/>
          <w:szCs w:val="24"/>
        </w:rPr>
        <w:t xml:space="preserve"> (используя ЕСИА).</w:t>
      </w:r>
      <w:r w:rsidR="009B5D4E">
        <w:rPr>
          <w:rFonts w:ascii="Times New Roman" w:hAnsi="Times New Roman" w:cs="Times New Roman"/>
          <w:sz w:val="24"/>
          <w:szCs w:val="24"/>
        </w:rPr>
        <w:t xml:space="preserve"> Т.е., для того чтобы иметь возможность оставлять отзывы о качестве предоставления услуг, Вам необходимо иметь учетную запись на портале </w:t>
      </w:r>
      <w:hyperlink r:id="rId8" w:history="1">
        <w:r w:rsidR="009B5D4E" w:rsidRPr="00136843">
          <w:rPr>
            <w:rStyle w:val="a3"/>
            <w:rFonts w:ascii="Times New Roman" w:hAnsi="Times New Roman" w:cs="Times New Roman"/>
            <w:sz w:val="24"/>
            <w:szCs w:val="24"/>
          </w:rPr>
          <w:t>http://</w:t>
        </w:r>
        <w:proofErr w:type="spellStart"/>
        <w:r w:rsidR="009B5D4E" w:rsidRPr="00136843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gosuslugi</w:t>
        </w:r>
        <w:proofErr w:type="spellEnd"/>
        <w:r w:rsidR="009B5D4E" w:rsidRPr="00136843">
          <w:rPr>
            <w:rStyle w:val="a3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="009B5D4E" w:rsidRPr="00136843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ru</w:t>
        </w:r>
        <w:proofErr w:type="spellEnd"/>
      </w:hyperlink>
      <w:r w:rsidR="009B5D4E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9B5D4E" w:rsidRPr="00E12E44" w:rsidRDefault="009B5D4E" w:rsidP="00E12E4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12E44" w:rsidRPr="00132C2E" w:rsidRDefault="00E12E44" w:rsidP="00132C2E">
      <w:pPr>
        <w:pStyle w:val="a5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132C2E">
        <w:rPr>
          <w:rFonts w:ascii="Times New Roman" w:hAnsi="Times New Roman" w:cs="Times New Roman"/>
          <w:sz w:val="24"/>
          <w:szCs w:val="24"/>
        </w:rPr>
        <w:t xml:space="preserve">Нажмите ссылку </w:t>
      </w:r>
      <w:r w:rsidRPr="00132C2E">
        <w:rPr>
          <w:rFonts w:ascii="Times New Roman" w:hAnsi="Times New Roman" w:cs="Times New Roman"/>
          <w:b/>
          <w:sz w:val="24"/>
          <w:szCs w:val="24"/>
        </w:rPr>
        <w:t>ВХОД</w:t>
      </w:r>
      <w:r w:rsidRPr="00132C2E">
        <w:rPr>
          <w:rFonts w:ascii="Times New Roman" w:hAnsi="Times New Roman" w:cs="Times New Roman"/>
          <w:sz w:val="24"/>
          <w:szCs w:val="24"/>
        </w:rPr>
        <w:t>.</w:t>
      </w:r>
    </w:p>
    <w:p w:rsidR="00E12E44" w:rsidRPr="00E12E44" w:rsidRDefault="00E12E44" w:rsidP="00E12E4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12E44" w:rsidRDefault="00447611" w:rsidP="00E12E44">
      <w:pPr>
        <w:spacing w:after="0"/>
        <w:rPr>
          <w:rFonts w:ascii="Times New Roman" w:hAnsi="Times New Roman" w:cs="Times New Roman"/>
        </w:rPr>
      </w:pPr>
      <w:bookmarkStart w:id="2" w:name="_GoBack"/>
      <w:r>
        <w:rPr>
          <w:noProof/>
          <w:lang w:eastAsia="ru-RU"/>
        </w:rPr>
        <w:drawing>
          <wp:inline distT="0" distB="0" distL="0" distR="0" wp14:anchorId="76879F35" wp14:editId="09774FA6">
            <wp:extent cx="5940425" cy="99822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9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2"/>
    </w:p>
    <w:p w:rsidR="00E12E44" w:rsidRDefault="00E12E44" w:rsidP="00E12E44">
      <w:pPr>
        <w:pStyle w:val="a4"/>
        <w:jc w:val="center"/>
      </w:pPr>
      <w:bookmarkStart w:id="3" w:name="_Ref456621546"/>
      <w:r w:rsidRPr="00E12E44">
        <w:t xml:space="preserve">Рисунок </w:t>
      </w:r>
      <w:fldSimple w:instr=" SEQ Рисунок \* ARABIC ">
        <w:r w:rsidRPr="00E12E44">
          <w:rPr>
            <w:noProof/>
          </w:rPr>
          <w:t>1</w:t>
        </w:r>
      </w:fldSimple>
      <w:bookmarkEnd w:id="3"/>
      <w:r w:rsidRPr="00E12E44">
        <w:t>. Ссылка на авторизацию и регистрацию на Главной странице.</w:t>
      </w:r>
    </w:p>
    <w:p w:rsidR="00E63C1F" w:rsidRPr="00E63C1F" w:rsidRDefault="00E63C1F" w:rsidP="00E63C1F">
      <w:pPr>
        <w:pStyle w:val="a5"/>
        <w:numPr>
          <w:ilvl w:val="0"/>
          <w:numId w:val="2"/>
        </w:num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Нажмите ссылку </w:t>
      </w:r>
      <w:r w:rsidRPr="00E63C1F">
        <w:rPr>
          <w:rFonts w:ascii="Times New Roman" w:hAnsi="Times New Roman" w:cs="Times New Roman"/>
          <w:b/>
        </w:rPr>
        <w:t>РЕГИСТРАЦИЯ</w:t>
      </w:r>
    </w:p>
    <w:p w:rsidR="00E63C1F" w:rsidRPr="00E63C1F" w:rsidRDefault="00E63C1F" w:rsidP="00E63C1F">
      <w:pPr>
        <w:rPr>
          <w:lang w:eastAsia="ru-RU"/>
        </w:rPr>
      </w:pPr>
    </w:p>
    <w:p w:rsidR="00E12E44" w:rsidRPr="00E12E44" w:rsidRDefault="00E12E44" w:rsidP="00E12E44">
      <w:pPr>
        <w:spacing w:after="0"/>
        <w:jc w:val="center"/>
        <w:rPr>
          <w:rFonts w:ascii="Times New Roman" w:hAnsi="Times New Roman" w:cs="Times New Roman"/>
        </w:rPr>
      </w:pPr>
      <w:r w:rsidRPr="00E12E44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B248603" wp14:editId="6335DCF5">
            <wp:extent cx="4835525" cy="2561717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45262" cy="256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2E44" w:rsidRDefault="00E12E44" w:rsidP="00E12E44">
      <w:pPr>
        <w:pStyle w:val="a4"/>
        <w:jc w:val="center"/>
      </w:pPr>
      <w:bookmarkStart w:id="4" w:name="_Ref461546502"/>
      <w:r w:rsidRPr="00E12E44">
        <w:t xml:space="preserve">Рисунок </w:t>
      </w:r>
      <w:fldSimple w:instr=" SEQ Рисунок \* ARABIC ">
        <w:r w:rsidRPr="00E12E44">
          <w:rPr>
            <w:noProof/>
          </w:rPr>
          <w:t>2</w:t>
        </w:r>
      </w:fldSimple>
      <w:bookmarkEnd w:id="4"/>
      <w:r w:rsidRPr="00E12E44">
        <w:t>. Окно авторизации.</w:t>
      </w:r>
    </w:p>
    <w:p w:rsidR="00E63C1F" w:rsidRPr="00E63C1F" w:rsidRDefault="00E63C1F" w:rsidP="00E63C1F">
      <w:pPr>
        <w:rPr>
          <w:lang w:eastAsia="ru-RU"/>
        </w:rPr>
      </w:pPr>
    </w:p>
    <w:p w:rsidR="0020619F" w:rsidRPr="00C53620" w:rsidRDefault="0020619F" w:rsidP="0020619F">
      <w:pPr>
        <w:pStyle w:val="a5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C53620">
        <w:rPr>
          <w:rFonts w:ascii="Times New Roman" w:hAnsi="Times New Roman" w:cs="Times New Roman"/>
          <w:sz w:val="24"/>
          <w:szCs w:val="24"/>
        </w:rPr>
        <w:lastRenderedPageBreak/>
        <w:t>Авторизуйтесь.</w:t>
      </w:r>
    </w:p>
    <w:p w:rsidR="009B5D4E" w:rsidRDefault="009B5D4E" w:rsidP="009B5D4E">
      <w:pPr>
        <w:spacing w:after="0"/>
        <w:jc w:val="center"/>
        <w:rPr>
          <w:rFonts w:ascii="Times New Roman" w:hAnsi="Times New Roman" w:cs="Times New Roman"/>
        </w:rPr>
      </w:pPr>
      <w:r w:rsidRPr="00E12E44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1511448" wp14:editId="4E83FBDA">
            <wp:extent cx="2922270" cy="4225187"/>
            <wp:effectExtent l="0" t="0" r="0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35139" cy="4243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5D4E" w:rsidRPr="00E12E44" w:rsidRDefault="009B5D4E" w:rsidP="009B5D4E">
      <w:pPr>
        <w:pStyle w:val="a4"/>
        <w:jc w:val="center"/>
      </w:pPr>
      <w:r w:rsidRPr="00E12E44">
        <w:t xml:space="preserve">Рисунок </w:t>
      </w:r>
      <w:fldSimple w:instr=" SEQ Рисунок \* ARABIC ">
        <w:r w:rsidRPr="00E12E44">
          <w:rPr>
            <w:noProof/>
          </w:rPr>
          <w:t>4</w:t>
        </w:r>
      </w:fldSimple>
      <w:r w:rsidRPr="00E12E44">
        <w:t>. Окно авторизации на общероссийском портале государственных услуг</w:t>
      </w:r>
    </w:p>
    <w:p w:rsidR="00C53620" w:rsidRDefault="00C53620" w:rsidP="009B5D4E">
      <w:pPr>
        <w:pStyle w:val="a5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C53620">
        <w:rPr>
          <w:rFonts w:ascii="Times New Roman" w:hAnsi="Times New Roman" w:cs="Times New Roman"/>
          <w:sz w:val="24"/>
          <w:szCs w:val="24"/>
        </w:rPr>
        <w:t xml:space="preserve">Если вы еще не зарегистрированы на сайте </w:t>
      </w:r>
      <w:hyperlink r:id="rId12" w:history="1">
        <w:r w:rsidRPr="00C53620">
          <w:rPr>
            <w:rStyle w:val="a3"/>
            <w:rFonts w:ascii="Times New Roman" w:hAnsi="Times New Roman" w:cs="Times New Roman"/>
            <w:sz w:val="24"/>
            <w:szCs w:val="24"/>
          </w:rPr>
          <w:t>http://www.gosuslugi.ru/</w:t>
        </w:r>
      </w:hyperlink>
      <w:r w:rsidRPr="00C53620">
        <w:rPr>
          <w:rFonts w:ascii="Times New Roman" w:hAnsi="Times New Roman" w:cs="Times New Roman"/>
          <w:sz w:val="24"/>
          <w:szCs w:val="24"/>
        </w:rPr>
        <w:t xml:space="preserve">, то нажмите ссылку </w:t>
      </w:r>
      <w:r>
        <w:rPr>
          <w:rFonts w:ascii="Times New Roman" w:hAnsi="Times New Roman" w:cs="Times New Roman"/>
          <w:b/>
          <w:sz w:val="24"/>
          <w:szCs w:val="24"/>
        </w:rPr>
        <w:t>Зарегистрируйтесь</w:t>
      </w:r>
      <w:r w:rsidRPr="00C53620">
        <w:rPr>
          <w:rFonts w:ascii="Times New Roman" w:hAnsi="Times New Roman" w:cs="Times New Roman"/>
          <w:sz w:val="24"/>
          <w:szCs w:val="24"/>
        </w:rPr>
        <w:t xml:space="preserve"> и пройдите процедуру регистрации в соответствии с правилами данного сайта</w:t>
      </w:r>
      <w:r>
        <w:rPr>
          <w:rFonts w:ascii="Times New Roman" w:hAnsi="Times New Roman" w:cs="Times New Roman"/>
          <w:sz w:val="24"/>
          <w:szCs w:val="24"/>
        </w:rPr>
        <w:t xml:space="preserve">. Затем </w:t>
      </w:r>
      <w:r w:rsidRPr="00C53620">
        <w:rPr>
          <w:rFonts w:ascii="Times New Roman" w:hAnsi="Times New Roman" w:cs="Times New Roman"/>
          <w:sz w:val="24"/>
          <w:szCs w:val="24"/>
        </w:rPr>
        <w:t>авторизуйтесь.</w:t>
      </w:r>
    </w:p>
    <w:p w:rsidR="00C53620" w:rsidRDefault="00C53620" w:rsidP="00C5362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12E44" w:rsidRPr="00C67B5E" w:rsidRDefault="00C53620" w:rsidP="00C67B5E">
      <w:pPr>
        <w:pStyle w:val="1"/>
      </w:pPr>
      <w:bookmarkStart w:id="5" w:name="_Ref492636458"/>
      <w:r w:rsidRPr="00C67B5E">
        <w:t>Вход на сайт «Ваш контроль»</w:t>
      </w:r>
      <w:bookmarkEnd w:id="5"/>
    </w:p>
    <w:p w:rsidR="00C67B5E" w:rsidRPr="00C67B5E" w:rsidRDefault="00C67B5E" w:rsidP="00C67B5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67B5E">
        <w:rPr>
          <w:rFonts w:ascii="Times New Roman" w:hAnsi="Times New Roman" w:cs="Times New Roman"/>
          <w:sz w:val="24"/>
          <w:szCs w:val="24"/>
        </w:rPr>
        <w:t>Для пользователя существует два способа авторизации на сайте:</w:t>
      </w:r>
    </w:p>
    <w:p w:rsidR="00C67B5E" w:rsidRPr="00C67B5E" w:rsidRDefault="00C67B5E" w:rsidP="00C67B5E">
      <w:pPr>
        <w:pStyle w:val="a5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7B5E">
        <w:rPr>
          <w:rFonts w:ascii="Times New Roman" w:hAnsi="Times New Roman" w:cs="Times New Roman"/>
          <w:sz w:val="24"/>
          <w:szCs w:val="24"/>
        </w:rPr>
        <w:t>Через ЕСИА. Данный способ позволяет пользователю оставлять отзывы о качестве предоставления услуг, комментарии к отзывам и вести переписку с органами власти в личном кабинете.</w:t>
      </w:r>
    </w:p>
    <w:p w:rsidR="00C67B5E" w:rsidRPr="00C67B5E" w:rsidRDefault="00C67B5E" w:rsidP="00C67B5E">
      <w:pPr>
        <w:pStyle w:val="a5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7B5E">
        <w:rPr>
          <w:rFonts w:ascii="Times New Roman" w:hAnsi="Times New Roman" w:cs="Times New Roman"/>
          <w:sz w:val="24"/>
          <w:szCs w:val="24"/>
        </w:rPr>
        <w:t>По адресу электронной почты. Данный способ доступен только тем пользователям, которые ранее были зарегистрированы по электронной почте на сайте «Ваш контроль». Он позволяет только просматривать информацию, размещенную на сайте.</w:t>
      </w:r>
    </w:p>
    <w:p w:rsidR="00C67B5E" w:rsidRPr="005C6312" w:rsidRDefault="00C67B5E" w:rsidP="005B7AEA">
      <w:pPr>
        <w:pStyle w:val="2"/>
      </w:pPr>
      <w:bookmarkStart w:id="6" w:name="_Toc492553730"/>
      <w:bookmarkStart w:id="7" w:name="_Toc492568027"/>
      <w:bookmarkStart w:id="8" w:name="_Toc492553729"/>
      <w:bookmarkStart w:id="9" w:name="_Toc492568026"/>
      <w:r w:rsidRPr="005C6312">
        <w:t xml:space="preserve">Авторизация через </w:t>
      </w:r>
      <w:bookmarkEnd w:id="6"/>
      <w:bookmarkEnd w:id="7"/>
      <w:r w:rsidRPr="005C6312">
        <w:t xml:space="preserve">ЕСИА </w:t>
      </w:r>
    </w:p>
    <w:p w:rsidR="005C6312" w:rsidRPr="00132C2E" w:rsidRDefault="005C6312" w:rsidP="005C6312">
      <w:pPr>
        <w:pStyle w:val="a5"/>
        <w:numPr>
          <w:ilvl w:val="0"/>
          <w:numId w:val="4"/>
        </w:numPr>
        <w:spacing w:after="0" w:line="360" w:lineRule="auto"/>
        <w:ind w:left="357" w:hanging="357"/>
        <w:rPr>
          <w:rFonts w:ascii="Times New Roman" w:hAnsi="Times New Roman" w:cs="Times New Roman"/>
          <w:sz w:val="24"/>
          <w:szCs w:val="24"/>
        </w:rPr>
      </w:pPr>
      <w:r w:rsidRPr="00132C2E">
        <w:rPr>
          <w:rFonts w:ascii="Times New Roman" w:hAnsi="Times New Roman" w:cs="Times New Roman"/>
          <w:sz w:val="24"/>
          <w:szCs w:val="24"/>
        </w:rPr>
        <w:t xml:space="preserve">Нажмите ссылку </w:t>
      </w:r>
      <w:r w:rsidRPr="00132C2E">
        <w:rPr>
          <w:rFonts w:ascii="Times New Roman" w:hAnsi="Times New Roman" w:cs="Times New Roman"/>
          <w:b/>
          <w:sz w:val="24"/>
          <w:szCs w:val="24"/>
        </w:rPr>
        <w:t>ВХОД</w:t>
      </w:r>
      <w:r w:rsidRPr="00132C2E">
        <w:rPr>
          <w:rFonts w:ascii="Times New Roman" w:hAnsi="Times New Roman" w:cs="Times New Roman"/>
          <w:sz w:val="24"/>
          <w:szCs w:val="24"/>
        </w:rPr>
        <w:t>.</w:t>
      </w:r>
    </w:p>
    <w:p w:rsidR="00C67B5E" w:rsidRDefault="00C67B5E" w:rsidP="005C6312">
      <w:pPr>
        <w:pStyle w:val="a6"/>
        <w:numPr>
          <w:ilvl w:val="0"/>
          <w:numId w:val="4"/>
        </w:numPr>
        <w:spacing w:before="0" w:after="0"/>
        <w:ind w:left="357" w:hanging="357"/>
      </w:pPr>
      <w:r w:rsidRPr="004D404B">
        <w:t xml:space="preserve">В окне авторизации </w:t>
      </w:r>
      <w:r>
        <w:t>наведите и щелкните на ссылку «</w:t>
      </w:r>
      <w:r>
        <w:rPr>
          <w:lang w:val="en-US"/>
        </w:rPr>
        <w:t>GOSUSLUGI</w:t>
      </w:r>
      <w:r w:rsidRPr="00FB419D">
        <w:t>.</w:t>
      </w:r>
      <w:r>
        <w:rPr>
          <w:lang w:val="en-US"/>
        </w:rPr>
        <w:t>RU</w:t>
      </w:r>
      <w:r>
        <w:t>»</w:t>
      </w:r>
      <w:r w:rsidRPr="004D404B">
        <w:t>.</w:t>
      </w:r>
    </w:p>
    <w:p w:rsidR="00C67B5E" w:rsidRDefault="00C67B5E" w:rsidP="005C6312">
      <w:pPr>
        <w:pStyle w:val="a6"/>
        <w:numPr>
          <w:ilvl w:val="0"/>
          <w:numId w:val="4"/>
        </w:numPr>
        <w:spacing w:before="0" w:after="0"/>
        <w:ind w:left="357" w:hanging="357"/>
      </w:pPr>
      <w:r>
        <w:t>Следуя правилам авторизации общероссийского портала государственных услуг, авторизуйтесь.</w:t>
      </w:r>
    </w:p>
    <w:p w:rsidR="00C67B5E" w:rsidRPr="0042051D" w:rsidRDefault="00C67B5E" w:rsidP="005B7AEA">
      <w:pPr>
        <w:pStyle w:val="2"/>
      </w:pPr>
      <w:r>
        <w:lastRenderedPageBreak/>
        <w:t>Авторизация по адресу электронной почты</w:t>
      </w:r>
      <w:bookmarkEnd w:id="8"/>
      <w:bookmarkEnd w:id="9"/>
    </w:p>
    <w:p w:rsidR="005C6312" w:rsidRPr="00132C2E" w:rsidRDefault="005C6312" w:rsidP="005C6312">
      <w:pPr>
        <w:pStyle w:val="a5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bookmarkStart w:id="10" w:name="_Ref324939910"/>
      <w:r w:rsidRPr="00132C2E">
        <w:rPr>
          <w:rFonts w:ascii="Times New Roman" w:hAnsi="Times New Roman" w:cs="Times New Roman"/>
          <w:sz w:val="24"/>
          <w:szCs w:val="24"/>
        </w:rPr>
        <w:t xml:space="preserve">Нажмите ссылку </w:t>
      </w:r>
      <w:r w:rsidRPr="00132C2E">
        <w:rPr>
          <w:rFonts w:ascii="Times New Roman" w:hAnsi="Times New Roman" w:cs="Times New Roman"/>
          <w:b/>
          <w:sz w:val="24"/>
          <w:szCs w:val="24"/>
        </w:rPr>
        <w:t>ВХОД</w:t>
      </w:r>
      <w:r w:rsidRPr="00132C2E">
        <w:rPr>
          <w:rFonts w:ascii="Times New Roman" w:hAnsi="Times New Roman" w:cs="Times New Roman"/>
          <w:sz w:val="24"/>
          <w:szCs w:val="24"/>
        </w:rPr>
        <w:t>.</w:t>
      </w:r>
    </w:p>
    <w:p w:rsidR="00C67B5E" w:rsidRPr="004D404B" w:rsidRDefault="00C67B5E" w:rsidP="00C67B5E">
      <w:pPr>
        <w:pStyle w:val="a6"/>
        <w:numPr>
          <w:ilvl w:val="0"/>
          <w:numId w:val="3"/>
        </w:numPr>
        <w:spacing w:before="0" w:after="0"/>
      </w:pPr>
      <w:r w:rsidRPr="004D404B">
        <w:t xml:space="preserve">В поле </w:t>
      </w:r>
      <w:r w:rsidRPr="004D404B">
        <w:rPr>
          <w:b/>
        </w:rPr>
        <w:t>Электронная почта</w:t>
      </w:r>
      <w:r w:rsidRPr="004D404B">
        <w:t xml:space="preserve"> введите адрес электронной почты, который был указан при регистрации в системе.</w:t>
      </w:r>
    </w:p>
    <w:p w:rsidR="00C67B5E" w:rsidRPr="004D404B" w:rsidRDefault="00C67B5E" w:rsidP="00C67B5E">
      <w:pPr>
        <w:pStyle w:val="a6"/>
        <w:numPr>
          <w:ilvl w:val="0"/>
          <w:numId w:val="3"/>
        </w:numPr>
        <w:spacing w:before="0" w:after="0"/>
      </w:pPr>
      <w:r w:rsidRPr="004D404B">
        <w:t xml:space="preserve">В поле </w:t>
      </w:r>
      <w:r w:rsidRPr="004D404B">
        <w:rPr>
          <w:b/>
        </w:rPr>
        <w:t>Пароль</w:t>
      </w:r>
      <w:r w:rsidRPr="004D404B">
        <w:t xml:space="preserve"> введите пароль.</w:t>
      </w:r>
    </w:p>
    <w:p w:rsidR="00C67B5E" w:rsidRDefault="00C67B5E" w:rsidP="00C67B5E">
      <w:pPr>
        <w:pStyle w:val="a6"/>
        <w:numPr>
          <w:ilvl w:val="0"/>
          <w:numId w:val="3"/>
        </w:numPr>
        <w:spacing w:before="0" w:after="0"/>
      </w:pPr>
      <w:r w:rsidRPr="00AC2B97">
        <w:t xml:space="preserve">Нажмите кнопку </w:t>
      </w:r>
      <w:proofErr w:type="gramStart"/>
      <w:r w:rsidRPr="00AC2B97">
        <w:rPr>
          <w:b/>
        </w:rPr>
        <w:t>Войти</w:t>
      </w:r>
      <w:proofErr w:type="gramEnd"/>
      <w:r w:rsidRPr="00AC2B97">
        <w:rPr>
          <w:b/>
        </w:rPr>
        <w:t xml:space="preserve"> </w:t>
      </w:r>
      <w:r w:rsidRPr="00AC2B97">
        <w:t>для входа в систему</w:t>
      </w:r>
      <w:r>
        <w:t xml:space="preserve"> (</w:t>
      </w:r>
      <w:r>
        <w:fldChar w:fldCharType="begin"/>
      </w:r>
      <w:r>
        <w:instrText xml:space="preserve"> REF _Ref461546515 \h </w:instrText>
      </w:r>
      <w:r>
        <w:fldChar w:fldCharType="separate"/>
      </w:r>
      <w:r w:rsidR="00972407">
        <w:t xml:space="preserve">Рисунок </w:t>
      </w:r>
      <w:r w:rsidR="00972407">
        <w:rPr>
          <w:noProof/>
        </w:rPr>
        <w:t>5</w:t>
      </w:r>
      <w:r>
        <w:fldChar w:fldCharType="end"/>
      </w:r>
      <w:r>
        <w:t>)</w:t>
      </w:r>
      <w:r w:rsidRPr="00AC2B97">
        <w:t>.</w:t>
      </w:r>
    </w:p>
    <w:p w:rsidR="00C67B5E" w:rsidRDefault="00C67B5E" w:rsidP="00C67B5E">
      <w:pPr>
        <w:pStyle w:val="a6"/>
        <w:spacing w:before="0" w:after="0"/>
        <w:ind w:firstLine="0"/>
        <w:jc w:val="center"/>
      </w:pPr>
      <w:r>
        <w:rPr>
          <w:noProof/>
        </w:rPr>
        <w:drawing>
          <wp:inline distT="0" distB="0" distL="0" distR="0" wp14:anchorId="58E7633F" wp14:editId="3FD73A62">
            <wp:extent cx="5940425" cy="3122295"/>
            <wp:effectExtent l="0" t="0" r="3175" b="190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22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82991">
        <w:rPr>
          <w:noProof/>
        </w:rPr>
        <w:t xml:space="preserve"> </w:t>
      </w:r>
    </w:p>
    <w:p w:rsidR="00C67B5E" w:rsidRPr="00AC2B97" w:rsidRDefault="00C67B5E" w:rsidP="00C67B5E">
      <w:pPr>
        <w:pStyle w:val="a4"/>
        <w:jc w:val="center"/>
      </w:pPr>
      <w:bookmarkStart w:id="11" w:name="_Ref461546515"/>
      <w:r>
        <w:t xml:space="preserve">Рисунок </w:t>
      </w:r>
      <w:fldSimple w:instr=" SEQ Рисунок \* ARABIC ">
        <w:r w:rsidR="00972407">
          <w:rPr>
            <w:noProof/>
          </w:rPr>
          <w:t>5</w:t>
        </w:r>
      </w:fldSimple>
      <w:bookmarkEnd w:id="11"/>
      <w:r>
        <w:t>. Авторизация по адресу электронной почты.</w:t>
      </w:r>
    </w:p>
    <w:p w:rsidR="00C67B5E" w:rsidRPr="005C6312" w:rsidRDefault="005C6312" w:rsidP="0097240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C6312">
        <w:rPr>
          <w:rFonts w:ascii="Times New Roman" w:hAnsi="Times New Roman" w:cs="Times New Roman"/>
          <w:b/>
          <w:sz w:val="24"/>
          <w:szCs w:val="24"/>
        </w:rPr>
        <w:t>П</w:t>
      </w:r>
      <w:r w:rsidR="00C67B5E" w:rsidRPr="005C6312">
        <w:rPr>
          <w:rFonts w:ascii="Times New Roman" w:hAnsi="Times New Roman" w:cs="Times New Roman"/>
          <w:b/>
          <w:sz w:val="24"/>
          <w:szCs w:val="24"/>
        </w:rPr>
        <w:t xml:space="preserve">римечание. </w:t>
      </w:r>
      <w:r w:rsidR="00C67B5E" w:rsidRPr="005C6312">
        <w:rPr>
          <w:rFonts w:ascii="Times New Roman" w:hAnsi="Times New Roman" w:cs="Times New Roman"/>
          <w:sz w:val="24"/>
          <w:szCs w:val="24"/>
        </w:rPr>
        <w:t xml:space="preserve">Для того, чтобы сохранить используемый в качестве логина адрес электронной почты и пароль браузере, отметьте поле </w:t>
      </w:r>
      <w:proofErr w:type="gramStart"/>
      <w:r w:rsidR="00C67B5E" w:rsidRPr="005C6312">
        <w:rPr>
          <w:rFonts w:ascii="Times New Roman" w:hAnsi="Times New Roman" w:cs="Times New Roman"/>
          <w:b/>
          <w:sz w:val="24"/>
          <w:szCs w:val="24"/>
        </w:rPr>
        <w:t>Запомнить</w:t>
      </w:r>
      <w:proofErr w:type="gramEnd"/>
      <w:r w:rsidR="00C67B5E" w:rsidRPr="005C6312">
        <w:rPr>
          <w:rFonts w:ascii="Times New Roman" w:hAnsi="Times New Roman" w:cs="Times New Roman"/>
          <w:b/>
          <w:sz w:val="24"/>
          <w:szCs w:val="24"/>
        </w:rPr>
        <w:t xml:space="preserve"> меня</w:t>
      </w:r>
      <w:r w:rsidR="00C67B5E" w:rsidRPr="005C6312">
        <w:rPr>
          <w:rFonts w:ascii="Times New Roman" w:hAnsi="Times New Roman" w:cs="Times New Roman"/>
          <w:sz w:val="24"/>
          <w:szCs w:val="24"/>
        </w:rPr>
        <w:t>.</w:t>
      </w:r>
    </w:p>
    <w:bookmarkEnd w:id="10"/>
    <w:p w:rsidR="00C67B5E" w:rsidRPr="00435883" w:rsidRDefault="00C67B5E" w:rsidP="00C67B5E">
      <w:pPr>
        <w:spacing w:after="0"/>
        <w:ind w:left="1097"/>
      </w:pPr>
    </w:p>
    <w:p w:rsidR="00C53620" w:rsidRDefault="00A81206" w:rsidP="00A81206">
      <w:pPr>
        <w:pStyle w:val="1"/>
      </w:pPr>
      <w:bookmarkStart w:id="12" w:name="_Авторизация_через_общероссийский"/>
      <w:bookmarkStart w:id="13" w:name="_Ref492636467"/>
      <w:bookmarkEnd w:id="12"/>
      <w:r>
        <w:t>Публикация</w:t>
      </w:r>
      <w:r w:rsidRPr="00E12E44">
        <w:t xml:space="preserve"> отзыва о качестве предоставления услуги</w:t>
      </w:r>
      <w:bookmarkEnd w:id="13"/>
    </w:p>
    <w:p w:rsidR="00A81206" w:rsidRPr="008F1198" w:rsidRDefault="008F1198" w:rsidP="00A81206">
      <w:pPr>
        <w:rPr>
          <w:rFonts w:ascii="Times New Roman" w:hAnsi="Times New Roman" w:cs="Times New Roman"/>
          <w:sz w:val="24"/>
          <w:szCs w:val="24"/>
        </w:rPr>
      </w:pPr>
      <w:r w:rsidRPr="008F1198">
        <w:rPr>
          <w:rFonts w:ascii="Times New Roman" w:hAnsi="Times New Roman" w:cs="Times New Roman"/>
          <w:sz w:val="24"/>
          <w:szCs w:val="24"/>
        </w:rPr>
        <w:t>Публикация отзыва доступна только пользователям, авторизованным через ЕСИА.</w:t>
      </w:r>
    </w:p>
    <w:p w:rsidR="008F1198" w:rsidRDefault="008F1198" w:rsidP="008F1198">
      <w:pPr>
        <w:pStyle w:val="a5"/>
        <w:numPr>
          <w:ilvl w:val="0"/>
          <w:numId w:val="6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32C2E">
        <w:rPr>
          <w:rFonts w:ascii="Times New Roman" w:hAnsi="Times New Roman" w:cs="Times New Roman"/>
          <w:sz w:val="24"/>
          <w:szCs w:val="24"/>
        </w:rPr>
        <w:t xml:space="preserve">Нажмите </w:t>
      </w:r>
      <w:r>
        <w:rPr>
          <w:rFonts w:ascii="Times New Roman" w:hAnsi="Times New Roman" w:cs="Times New Roman"/>
          <w:sz w:val="24"/>
          <w:szCs w:val="24"/>
        </w:rPr>
        <w:t xml:space="preserve">кнопку </w:t>
      </w:r>
      <w:proofErr w:type="gramStart"/>
      <w:r w:rsidRPr="008F1198">
        <w:rPr>
          <w:rFonts w:ascii="Times New Roman" w:hAnsi="Times New Roman" w:cs="Times New Roman"/>
          <w:b/>
          <w:sz w:val="24"/>
          <w:szCs w:val="24"/>
        </w:rPr>
        <w:t>Оставить</w:t>
      </w:r>
      <w:proofErr w:type="gramEnd"/>
      <w:r w:rsidRPr="008F1198">
        <w:rPr>
          <w:rFonts w:ascii="Times New Roman" w:hAnsi="Times New Roman" w:cs="Times New Roman"/>
          <w:b/>
          <w:sz w:val="24"/>
          <w:szCs w:val="24"/>
        </w:rPr>
        <w:t xml:space="preserve"> отзыв</w:t>
      </w:r>
      <w:r w:rsidRPr="00132C2E">
        <w:rPr>
          <w:rFonts w:ascii="Times New Roman" w:hAnsi="Times New Roman" w:cs="Times New Roman"/>
          <w:sz w:val="24"/>
          <w:szCs w:val="24"/>
        </w:rPr>
        <w:t>.</w:t>
      </w:r>
    </w:p>
    <w:p w:rsidR="008F1198" w:rsidRDefault="008F1198" w:rsidP="008F1198">
      <w:pPr>
        <w:pStyle w:val="a5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поисковой </w:t>
      </w:r>
      <w:r w:rsidRPr="008F1198">
        <w:rPr>
          <w:rFonts w:ascii="Times New Roman" w:hAnsi="Times New Roman" w:cs="Times New Roman"/>
          <w:sz w:val="24"/>
          <w:szCs w:val="24"/>
        </w:rPr>
        <w:t xml:space="preserve">строке введите наименование искомой услуги или ведомства, в котором предоставляется данная услуга, и нажмите </w:t>
      </w:r>
      <w:proofErr w:type="gramStart"/>
      <w:r w:rsidRPr="008F1198">
        <w:rPr>
          <w:rFonts w:ascii="Times New Roman" w:hAnsi="Times New Roman" w:cs="Times New Roman"/>
          <w:sz w:val="24"/>
          <w:szCs w:val="24"/>
        </w:rPr>
        <w:t xml:space="preserve">кнопку </w:t>
      </w:r>
      <w:r w:rsidRPr="008F119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F1BD127" wp14:editId="79339A82">
            <wp:extent cx="251460" cy="274320"/>
            <wp:effectExtent l="0" t="0" r="0" b="0"/>
            <wp:docPr id="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1198"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Можно сузить географию поиска, указав</w:t>
      </w:r>
      <w:r w:rsidR="00755727">
        <w:rPr>
          <w:rFonts w:ascii="Times New Roman" w:hAnsi="Times New Roman" w:cs="Times New Roman"/>
          <w:sz w:val="24"/>
          <w:szCs w:val="24"/>
        </w:rPr>
        <w:t xml:space="preserve"> регион.</w:t>
      </w:r>
    </w:p>
    <w:p w:rsidR="00755727" w:rsidRDefault="00755727" w:rsidP="0075572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1CC3995E" wp14:editId="1045C148">
            <wp:extent cx="5940425" cy="273050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3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5727" w:rsidRPr="00AC2B97" w:rsidRDefault="00755727" w:rsidP="00755727">
      <w:pPr>
        <w:pStyle w:val="a4"/>
        <w:jc w:val="center"/>
      </w:pPr>
      <w:r>
        <w:t xml:space="preserve">Рисунок </w:t>
      </w:r>
      <w:fldSimple w:instr=" SEQ Рисунок \* ARABIC ">
        <w:r w:rsidR="00873BA5">
          <w:rPr>
            <w:noProof/>
          </w:rPr>
          <w:t>6</w:t>
        </w:r>
      </w:fldSimple>
      <w:r>
        <w:t>. Авторизация по адресу электронной почты.</w:t>
      </w:r>
    </w:p>
    <w:p w:rsidR="00755727" w:rsidRPr="00755727" w:rsidRDefault="00755727" w:rsidP="0075572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F1198" w:rsidRPr="008F1198" w:rsidRDefault="00873BA5" w:rsidP="008F1198">
      <w:pPr>
        <w:pStyle w:val="a5"/>
        <w:numPr>
          <w:ilvl w:val="0"/>
          <w:numId w:val="6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Выберите нужное ведомство и услугу.</w:t>
      </w:r>
    </w:p>
    <w:p w:rsidR="008F1198" w:rsidRDefault="00873BA5" w:rsidP="00A81206">
      <w:r>
        <w:rPr>
          <w:noProof/>
          <w:lang w:eastAsia="ru-RU"/>
        </w:rPr>
        <w:drawing>
          <wp:inline distT="0" distB="0" distL="0" distR="0" wp14:anchorId="29085848" wp14:editId="2893BD39">
            <wp:extent cx="5940425" cy="1254125"/>
            <wp:effectExtent l="0" t="0" r="3175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5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3BA5" w:rsidRPr="00AC2B97" w:rsidRDefault="00873BA5" w:rsidP="00873BA5">
      <w:pPr>
        <w:pStyle w:val="a4"/>
        <w:jc w:val="center"/>
      </w:pPr>
      <w:r>
        <w:t xml:space="preserve">Рисунок </w:t>
      </w:r>
      <w:fldSimple w:instr=" SEQ Рисунок \* ARABIC ">
        <w:r>
          <w:rPr>
            <w:noProof/>
          </w:rPr>
          <w:t>7</w:t>
        </w:r>
      </w:fldSimple>
      <w:r>
        <w:t>. Авторизация по адресу электронной почты.</w:t>
      </w:r>
    </w:p>
    <w:p w:rsidR="00873BA5" w:rsidRDefault="00873BA5" w:rsidP="00873BA5">
      <w:pPr>
        <w:pStyle w:val="a5"/>
        <w:numPr>
          <w:ilvl w:val="0"/>
          <w:numId w:val="6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Нажмите кнопку </w:t>
      </w:r>
      <w:proofErr w:type="gramStart"/>
      <w:r w:rsidRPr="00873BA5">
        <w:rPr>
          <w:rFonts w:ascii="Times New Roman" w:hAnsi="Times New Roman" w:cs="Times New Roman"/>
          <w:b/>
          <w:sz w:val="24"/>
          <w:szCs w:val="24"/>
        </w:rPr>
        <w:t>Оставить</w:t>
      </w:r>
      <w:proofErr w:type="gramEnd"/>
      <w:r w:rsidRPr="00873BA5">
        <w:rPr>
          <w:rFonts w:ascii="Times New Roman" w:hAnsi="Times New Roman" w:cs="Times New Roman"/>
          <w:b/>
          <w:sz w:val="24"/>
          <w:szCs w:val="24"/>
        </w:rPr>
        <w:t xml:space="preserve"> отзыв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03F0F" w:rsidRDefault="0060384D" w:rsidP="00873BA5">
      <w:pPr>
        <w:pStyle w:val="a5"/>
        <w:numPr>
          <w:ilvl w:val="0"/>
          <w:numId w:val="6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Заполните анкету: заполните дату получения услуги, выставите признак получения её в МФЦ (по необходимости), оцените качество предоставления услуги по критериям, напишите текст вашего отзыва и прикрепите фотографии (при необходимости).</w:t>
      </w:r>
      <w:r w:rsidR="0074560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0384D" w:rsidRDefault="00745608" w:rsidP="00873BA5">
      <w:pPr>
        <w:pStyle w:val="a5"/>
        <w:numPr>
          <w:ilvl w:val="0"/>
          <w:numId w:val="6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Если требуется ответ ведомства на ваш отзыв, то включите флажок </w:t>
      </w:r>
      <w:r w:rsidRPr="00745608">
        <w:rPr>
          <w:rFonts w:ascii="Times New Roman" w:hAnsi="Times New Roman" w:cs="Times New Roman"/>
          <w:sz w:val="24"/>
          <w:szCs w:val="24"/>
        </w:rPr>
        <w:t>«</w:t>
      </w:r>
      <w:r w:rsidRPr="00745608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8F8F0"/>
        </w:rPr>
        <w:t>Хочу получить официальный ответ.</w:t>
      </w:r>
      <w:r w:rsidRPr="00745608">
        <w:rPr>
          <w:rFonts w:ascii="Times New Roman" w:hAnsi="Times New Roman" w:cs="Times New Roman"/>
          <w:sz w:val="24"/>
          <w:szCs w:val="24"/>
        </w:rPr>
        <w:t>»</w:t>
      </w:r>
    </w:p>
    <w:p w:rsidR="0060384D" w:rsidRPr="008F1198" w:rsidRDefault="0060384D" w:rsidP="00873BA5">
      <w:pPr>
        <w:pStyle w:val="a5"/>
        <w:numPr>
          <w:ilvl w:val="0"/>
          <w:numId w:val="6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Нажмите кнопку </w:t>
      </w:r>
      <w:r w:rsidRPr="0060384D">
        <w:rPr>
          <w:rFonts w:ascii="Times New Roman" w:hAnsi="Times New Roman" w:cs="Times New Roman"/>
          <w:b/>
          <w:sz w:val="24"/>
          <w:szCs w:val="24"/>
        </w:rPr>
        <w:t>Отправить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83E4C" w:rsidRPr="00F83E4C" w:rsidRDefault="00F83E4C" w:rsidP="00F83E4C">
      <w:pPr>
        <w:pStyle w:val="1"/>
      </w:pPr>
      <w:bookmarkStart w:id="14" w:name="_Ref492636473"/>
      <w:r w:rsidRPr="00F83E4C">
        <w:t>Работа с отзывами в личном кабинете</w:t>
      </w:r>
      <w:bookmarkEnd w:id="14"/>
    </w:p>
    <w:p w:rsidR="00761BE3" w:rsidRPr="00972407" w:rsidRDefault="00972407" w:rsidP="00972407">
      <w:pPr>
        <w:pStyle w:val="a5"/>
        <w:numPr>
          <w:ilvl w:val="0"/>
          <w:numId w:val="7"/>
        </w:num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972407">
        <w:rPr>
          <w:rFonts w:ascii="Times New Roman" w:hAnsi="Times New Roman" w:cs="Times New Roman"/>
          <w:sz w:val="24"/>
          <w:szCs w:val="24"/>
        </w:rPr>
        <w:t>Для входа в личный кабинет н</w:t>
      </w:r>
      <w:r w:rsidR="00761BE3" w:rsidRPr="00972407">
        <w:rPr>
          <w:rFonts w:ascii="Times New Roman" w:hAnsi="Times New Roman" w:cs="Times New Roman"/>
          <w:sz w:val="24"/>
          <w:szCs w:val="24"/>
        </w:rPr>
        <w:t xml:space="preserve">ажмите ссылку </w:t>
      </w:r>
      <w:r w:rsidR="00761BE3" w:rsidRPr="00972407">
        <w:rPr>
          <w:rFonts w:ascii="Times New Roman" w:hAnsi="Times New Roman" w:cs="Times New Roman"/>
          <w:sz w:val="24"/>
          <w:szCs w:val="24"/>
          <w:lang w:val="en-US"/>
        </w:rPr>
        <w:t>c</w:t>
      </w:r>
      <w:r w:rsidR="00761BE3" w:rsidRPr="00972407">
        <w:rPr>
          <w:rFonts w:ascii="Times New Roman" w:hAnsi="Times New Roman" w:cs="Times New Roman"/>
          <w:sz w:val="24"/>
          <w:szCs w:val="24"/>
        </w:rPr>
        <w:t xml:space="preserve"> вашим именем над меню в шапке страницы (</w:t>
      </w:r>
      <w:r w:rsidR="00745608" w:rsidRPr="00972407">
        <w:rPr>
          <w:rFonts w:ascii="Times New Roman" w:hAnsi="Times New Roman" w:cs="Times New Roman"/>
          <w:sz w:val="24"/>
          <w:szCs w:val="24"/>
        </w:rPr>
        <w:fldChar w:fldCharType="begin"/>
      </w:r>
      <w:r w:rsidR="00745608" w:rsidRPr="00972407">
        <w:rPr>
          <w:rFonts w:ascii="Times New Roman" w:hAnsi="Times New Roman" w:cs="Times New Roman"/>
          <w:sz w:val="24"/>
          <w:szCs w:val="24"/>
        </w:rPr>
        <w:instrText xml:space="preserve"> REF _Ref492635214 \h </w:instrText>
      </w:r>
      <w:r w:rsidRPr="00972407">
        <w:rPr>
          <w:rFonts w:ascii="Times New Roman" w:hAnsi="Times New Roman" w:cs="Times New Roman"/>
          <w:sz w:val="24"/>
          <w:szCs w:val="24"/>
        </w:rPr>
        <w:instrText xml:space="preserve"> \* MERGEFORMAT </w:instrText>
      </w:r>
      <w:r w:rsidR="00745608" w:rsidRPr="00972407">
        <w:rPr>
          <w:rFonts w:ascii="Times New Roman" w:hAnsi="Times New Roman" w:cs="Times New Roman"/>
          <w:sz w:val="24"/>
          <w:szCs w:val="24"/>
        </w:rPr>
      </w:r>
      <w:r w:rsidR="00745608" w:rsidRPr="00972407">
        <w:rPr>
          <w:rFonts w:ascii="Times New Roman" w:hAnsi="Times New Roman" w:cs="Times New Roman"/>
          <w:sz w:val="24"/>
          <w:szCs w:val="24"/>
        </w:rPr>
        <w:fldChar w:fldCharType="separate"/>
      </w:r>
      <w:r w:rsidR="00745608" w:rsidRPr="00972407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745608" w:rsidRPr="00972407">
        <w:rPr>
          <w:rFonts w:ascii="Times New Roman" w:hAnsi="Times New Roman" w:cs="Times New Roman"/>
          <w:noProof/>
          <w:sz w:val="24"/>
          <w:szCs w:val="24"/>
        </w:rPr>
        <w:t>8</w:t>
      </w:r>
      <w:r w:rsidR="00745608" w:rsidRPr="00972407">
        <w:rPr>
          <w:rFonts w:ascii="Times New Roman" w:hAnsi="Times New Roman" w:cs="Times New Roman"/>
          <w:sz w:val="24"/>
          <w:szCs w:val="24"/>
        </w:rPr>
        <w:fldChar w:fldCharType="end"/>
      </w:r>
      <w:r w:rsidR="00761BE3" w:rsidRPr="00972407">
        <w:rPr>
          <w:rFonts w:ascii="Times New Roman" w:hAnsi="Times New Roman" w:cs="Times New Roman"/>
          <w:sz w:val="24"/>
          <w:szCs w:val="24"/>
        </w:rPr>
        <w:t>)</w:t>
      </w:r>
      <w:r w:rsidR="00761BE3" w:rsidRPr="00972407">
        <w:rPr>
          <w:rFonts w:ascii="Times New Roman" w:hAnsi="Times New Roman" w:cs="Times New Roman"/>
          <w:b/>
          <w:sz w:val="24"/>
          <w:szCs w:val="24"/>
        </w:rPr>
        <w:t>.</w:t>
      </w:r>
    </w:p>
    <w:p w:rsidR="00DF1BD0" w:rsidRDefault="00DF1BD0" w:rsidP="00DF1BD0">
      <w:pPr>
        <w:pStyle w:val="a6"/>
        <w:spacing w:before="0" w:after="0"/>
        <w:ind w:firstLine="0"/>
        <w:jc w:val="center"/>
      </w:pPr>
      <w:r>
        <w:rPr>
          <w:noProof/>
        </w:rPr>
        <w:drawing>
          <wp:inline distT="0" distB="0" distL="0" distR="0" wp14:anchorId="6C2E2E1B" wp14:editId="4EC966AB">
            <wp:extent cx="1760220" cy="710858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778710" cy="71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5" w:name="_Ref461547564"/>
    </w:p>
    <w:p w:rsidR="00761BE3" w:rsidRPr="00397F78" w:rsidRDefault="00761BE3" w:rsidP="00DF1BD0">
      <w:pPr>
        <w:pStyle w:val="a6"/>
        <w:spacing w:before="0" w:after="0"/>
        <w:ind w:firstLine="0"/>
        <w:jc w:val="center"/>
      </w:pPr>
      <w:bookmarkStart w:id="16" w:name="_Ref492635214"/>
      <w:r>
        <w:t xml:space="preserve">Рисунок </w:t>
      </w:r>
      <w:fldSimple w:instr=" SEQ Рисунок \* ARABIC ">
        <w:r>
          <w:rPr>
            <w:noProof/>
          </w:rPr>
          <w:t>8</w:t>
        </w:r>
      </w:fldSimple>
      <w:bookmarkEnd w:id="15"/>
      <w:bookmarkEnd w:id="16"/>
      <w:r w:rsidRPr="00397F78">
        <w:t>. Вход в личный профиль.</w:t>
      </w:r>
    </w:p>
    <w:p w:rsidR="005B7AEA" w:rsidRDefault="00D03F0F" w:rsidP="005B7AEA">
      <w:pPr>
        <w:rPr>
          <w:rFonts w:ascii="Times New Roman" w:hAnsi="Times New Roman" w:cs="Times New Roman"/>
          <w:sz w:val="24"/>
          <w:szCs w:val="24"/>
        </w:rPr>
      </w:pPr>
      <w:r w:rsidRPr="00D03F0F">
        <w:rPr>
          <w:rFonts w:ascii="Times New Roman" w:hAnsi="Times New Roman" w:cs="Times New Roman"/>
          <w:sz w:val="24"/>
          <w:szCs w:val="24"/>
        </w:rPr>
        <w:lastRenderedPageBreak/>
        <w:t>Личный кабинет содержит ваши персональные данные, а также список услуг, по которым вы оставляли отзывы.</w:t>
      </w:r>
    </w:p>
    <w:p w:rsidR="001A564F" w:rsidRDefault="001A564F" w:rsidP="005B7AEA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1528A42" wp14:editId="6DC613F3">
            <wp:extent cx="5940425" cy="131572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1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564F" w:rsidRPr="00397F78" w:rsidRDefault="001A564F" w:rsidP="001A564F">
      <w:pPr>
        <w:pStyle w:val="a6"/>
        <w:spacing w:before="0" w:after="0"/>
        <w:ind w:firstLine="0"/>
        <w:jc w:val="center"/>
      </w:pPr>
      <w:r>
        <w:t xml:space="preserve">Рисунок </w:t>
      </w:r>
      <w:fldSimple w:instr=" SEQ Рисунок \* ARABIC ">
        <w:r>
          <w:rPr>
            <w:noProof/>
          </w:rPr>
          <w:t>9</w:t>
        </w:r>
      </w:fldSimple>
      <w:r w:rsidRPr="00397F78">
        <w:t xml:space="preserve">. </w:t>
      </w:r>
      <w:r w:rsidR="008B7A75">
        <w:t>Список услуг, оцененных пользователем</w:t>
      </w:r>
      <w:r w:rsidRPr="00397F78">
        <w:t>.</w:t>
      </w:r>
    </w:p>
    <w:p w:rsidR="00A03CBB" w:rsidRDefault="007F3E88" w:rsidP="007F3E88">
      <w:pPr>
        <w:jc w:val="both"/>
        <w:rPr>
          <w:rFonts w:ascii="Times New Roman" w:hAnsi="Times New Roman" w:cs="Times New Roman"/>
          <w:sz w:val="24"/>
          <w:szCs w:val="24"/>
        </w:rPr>
      </w:pPr>
      <w:r w:rsidRPr="007F3E88">
        <w:rPr>
          <w:rFonts w:ascii="Times New Roman" w:hAnsi="Times New Roman" w:cs="Times New Roman"/>
          <w:sz w:val="24"/>
          <w:szCs w:val="24"/>
        </w:rPr>
        <w:t>Каждый оставленный вами отзыв имеет индикатор уведомлений (в виде колокольчика), которые возникают в ходе обработки ведомством вашего отзыва.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F3E88">
        <w:rPr>
          <w:rFonts w:ascii="Times New Roman" w:hAnsi="Times New Roman" w:cs="Times New Roman"/>
          <w:sz w:val="24"/>
          <w:szCs w:val="24"/>
        </w:rPr>
        <w:t xml:space="preserve">Если вы еще не просматривали уведомление, то их количество отображается красным цветом. </w:t>
      </w:r>
    </w:p>
    <w:p w:rsidR="007F3E88" w:rsidRDefault="00A03CBB" w:rsidP="00A03CBB">
      <w:pPr>
        <w:pStyle w:val="a5"/>
        <w:numPr>
          <w:ilvl w:val="0"/>
          <w:numId w:val="7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Щ</w:t>
      </w:r>
      <w:r w:rsidR="007F3E88" w:rsidRPr="007F3E88">
        <w:rPr>
          <w:rFonts w:ascii="Times New Roman" w:hAnsi="Times New Roman" w:cs="Times New Roman"/>
          <w:sz w:val="24"/>
          <w:szCs w:val="24"/>
        </w:rPr>
        <w:t>елкните мышкой на символе</w:t>
      </w:r>
      <w:r>
        <w:rPr>
          <w:rFonts w:ascii="Times New Roman" w:hAnsi="Times New Roman" w:cs="Times New Roman"/>
          <w:sz w:val="24"/>
          <w:szCs w:val="24"/>
        </w:rPr>
        <w:t xml:space="preserve"> уведомлений</w:t>
      </w:r>
      <w:r w:rsidR="007F3E88" w:rsidRPr="007F3E88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F3E88" w:rsidRDefault="007F3E88" w:rsidP="007F3E88">
      <w:pPr>
        <w:jc w:val="both"/>
      </w:pPr>
      <w:r>
        <w:object w:dxaOrig="16825" w:dyaOrig="241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7.2pt" o:ole="">
            <v:imagedata r:id="rId19" o:title=""/>
          </v:shape>
          <o:OLEObject Type="Embed" ProgID="Visio.Drawing.15" ShapeID="_x0000_i1025" DrawAspect="Content" ObjectID="_1566901024" r:id="rId20"/>
        </w:object>
      </w:r>
    </w:p>
    <w:p w:rsidR="007F3E88" w:rsidRPr="00397F78" w:rsidRDefault="007F3E88" w:rsidP="007F3E88">
      <w:pPr>
        <w:pStyle w:val="a6"/>
        <w:spacing w:before="0" w:after="0"/>
        <w:ind w:firstLine="0"/>
        <w:jc w:val="center"/>
      </w:pPr>
      <w:r>
        <w:t xml:space="preserve">Рисунок </w:t>
      </w:r>
      <w:fldSimple w:instr=" SEQ Рисунок \* ARABIC ">
        <w:r w:rsidR="00A36C84">
          <w:rPr>
            <w:noProof/>
          </w:rPr>
          <w:t>10</w:t>
        </w:r>
      </w:fldSimple>
      <w:r w:rsidRPr="00397F78">
        <w:t xml:space="preserve">. </w:t>
      </w:r>
      <w:r w:rsidR="00A36C84">
        <w:t>Просмотр уведомлений по отзыву</w:t>
      </w:r>
      <w:r w:rsidRPr="00397F78">
        <w:t>.</w:t>
      </w:r>
    </w:p>
    <w:p w:rsidR="007F3E88" w:rsidRDefault="007F3E88" w:rsidP="007F3E8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F3E88" w:rsidRPr="007F3E88" w:rsidRDefault="007F3E88" w:rsidP="007F3E88">
      <w:pPr>
        <w:jc w:val="both"/>
        <w:rPr>
          <w:rFonts w:ascii="Times New Roman" w:hAnsi="Times New Roman" w:cs="Times New Roman"/>
          <w:sz w:val="24"/>
          <w:szCs w:val="24"/>
        </w:rPr>
      </w:pPr>
      <w:r w:rsidRPr="007F3E88">
        <w:rPr>
          <w:rFonts w:ascii="Times New Roman" w:hAnsi="Times New Roman" w:cs="Times New Roman"/>
          <w:sz w:val="24"/>
          <w:szCs w:val="24"/>
        </w:rPr>
        <w:t>На экранной форме отобразится информация по вашему отзыву, которая включает в себя: текст отзыва, историю изменения статусов его обработки. Если ведомство запросило дополнительную информацию по вашему отзыву, то оно отобразится под текстом отзыва в разделе «Запрос дополнительной информации». В расположенном ниже поле введите необходимые данные. Они будут видны только вам и сотруднику ведомства, куда был отправлен отзыв. Официальный ответ ведомства на отзыв отображается внизу страницы.</w:t>
      </w:r>
    </w:p>
    <w:p w:rsidR="007F3E88" w:rsidRPr="007F3E88" w:rsidRDefault="007F3E88" w:rsidP="007F3E8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F3E88" w:rsidRPr="007F3E88" w:rsidRDefault="007F3E88" w:rsidP="007F3E88">
      <w:pPr>
        <w:jc w:val="both"/>
        <w:rPr>
          <w:rFonts w:ascii="Times New Roman" w:hAnsi="Times New Roman" w:cs="Times New Roman"/>
          <w:sz w:val="24"/>
          <w:szCs w:val="24"/>
        </w:rPr>
      </w:pPr>
      <w:r w:rsidRPr="007F3E88">
        <w:rPr>
          <w:rFonts w:ascii="Times New Roman" w:hAnsi="Times New Roman" w:cs="Times New Roman"/>
          <w:sz w:val="24"/>
          <w:szCs w:val="24"/>
        </w:rPr>
        <w:object w:dxaOrig="20149" w:dyaOrig="13488">
          <v:shape id="_x0000_i1026" type="#_x0000_t75" style="width:467.4pt;height:313.2pt" o:ole="">
            <v:imagedata r:id="rId21" o:title=""/>
          </v:shape>
          <o:OLEObject Type="Embed" ProgID="Visio.Drawing.15" ShapeID="_x0000_i1026" DrawAspect="Content" ObjectID="_1566901025" r:id="rId22"/>
        </w:object>
      </w:r>
    </w:p>
    <w:p w:rsidR="007F3E88" w:rsidRPr="007F3E88" w:rsidRDefault="007F3E88" w:rsidP="007F3E88">
      <w:pPr>
        <w:pStyle w:val="a4"/>
        <w:jc w:val="center"/>
        <w:rPr>
          <w:sz w:val="24"/>
          <w:szCs w:val="24"/>
        </w:rPr>
      </w:pPr>
      <w:r w:rsidRPr="007F3E88">
        <w:rPr>
          <w:sz w:val="24"/>
          <w:szCs w:val="24"/>
        </w:rPr>
        <w:t xml:space="preserve">Рисунок </w:t>
      </w:r>
      <w:r w:rsidRPr="007F3E88">
        <w:rPr>
          <w:sz w:val="24"/>
          <w:szCs w:val="24"/>
        </w:rPr>
        <w:fldChar w:fldCharType="begin"/>
      </w:r>
      <w:r w:rsidRPr="007F3E88">
        <w:rPr>
          <w:sz w:val="24"/>
          <w:szCs w:val="24"/>
        </w:rPr>
        <w:instrText xml:space="preserve"> SEQ Рисунок \* ARABIC </w:instrText>
      </w:r>
      <w:r w:rsidRPr="007F3E88">
        <w:rPr>
          <w:sz w:val="24"/>
          <w:szCs w:val="24"/>
        </w:rPr>
        <w:fldChar w:fldCharType="separate"/>
      </w:r>
      <w:r w:rsidR="00A03CBB">
        <w:rPr>
          <w:noProof/>
          <w:sz w:val="24"/>
          <w:szCs w:val="24"/>
        </w:rPr>
        <w:t>11</w:t>
      </w:r>
      <w:r w:rsidRPr="007F3E88">
        <w:rPr>
          <w:noProof/>
          <w:sz w:val="24"/>
          <w:szCs w:val="24"/>
        </w:rPr>
        <w:fldChar w:fldCharType="end"/>
      </w:r>
      <w:r w:rsidRPr="007F3E88">
        <w:rPr>
          <w:sz w:val="24"/>
          <w:szCs w:val="24"/>
        </w:rPr>
        <w:t>.Форма отзыва.</w:t>
      </w:r>
    </w:p>
    <w:p w:rsidR="007F3E88" w:rsidRPr="00D03F0F" w:rsidRDefault="007F3E88" w:rsidP="005B7AEA">
      <w:pPr>
        <w:rPr>
          <w:rFonts w:ascii="Times New Roman" w:hAnsi="Times New Roman" w:cs="Times New Roman"/>
          <w:sz w:val="24"/>
          <w:szCs w:val="24"/>
        </w:rPr>
      </w:pPr>
    </w:p>
    <w:sectPr w:rsidR="007F3E88" w:rsidRPr="00D03F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562F5A"/>
    <w:multiLevelType w:val="hybridMultilevel"/>
    <w:tmpl w:val="3A12405A"/>
    <w:lvl w:ilvl="0" w:tplc="4E02FF8C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 w:hint="default"/>
        <w:b w:val="0"/>
        <w:sz w:val="24"/>
        <w:szCs w:val="24"/>
      </w:rPr>
    </w:lvl>
    <w:lvl w:ilvl="1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325226F"/>
    <w:multiLevelType w:val="hybridMultilevel"/>
    <w:tmpl w:val="6F22D95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3B42389"/>
    <w:multiLevelType w:val="hybridMultilevel"/>
    <w:tmpl w:val="5AE44A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6A32C7"/>
    <w:multiLevelType w:val="hybridMultilevel"/>
    <w:tmpl w:val="3A2AD4A2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C784245"/>
    <w:multiLevelType w:val="hybridMultilevel"/>
    <w:tmpl w:val="878C7AD0"/>
    <w:lvl w:ilvl="0" w:tplc="A4EA2400">
      <w:start w:val="1"/>
      <w:numFmt w:val="decimal"/>
      <w:lvlText w:val="%1)"/>
      <w:lvlJc w:val="left"/>
      <w:pPr>
        <w:ind w:left="109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17" w:hanging="360"/>
      </w:pPr>
    </w:lvl>
    <w:lvl w:ilvl="2" w:tplc="0419001B" w:tentative="1">
      <w:start w:val="1"/>
      <w:numFmt w:val="lowerRoman"/>
      <w:lvlText w:val="%3."/>
      <w:lvlJc w:val="right"/>
      <w:pPr>
        <w:ind w:left="2537" w:hanging="180"/>
      </w:pPr>
    </w:lvl>
    <w:lvl w:ilvl="3" w:tplc="0419000F" w:tentative="1">
      <w:start w:val="1"/>
      <w:numFmt w:val="decimal"/>
      <w:lvlText w:val="%4."/>
      <w:lvlJc w:val="left"/>
      <w:pPr>
        <w:ind w:left="3257" w:hanging="360"/>
      </w:pPr>
    </w:lvl>
    <w:lvl w:ilvl="4" w:tplc="04190019" w:tentative="1">
      <w:start w:val="1"/>
      <w:numFmt w:val="lowerLetter"/>
      <w:lvlText w:val="%5."/>
      <w:lvlJc w:val="left"/>
      <w:pPr>
        <w:ind w:left="3977" w:hanging="360"/>
      </w:pPr>
    </w:lvl>
    <w:lvl w:ilvl="5" w:tplc="0419001B" w:tentative="1">
      <w:start w:val="1"/>
      <w:numFmt w:val="lowerRoman"/>
      <w:lvlText w:val="%6."/>
      <w:lvlJc w:val="right"/>
      <w:pPr>
        <w:ind w:left="4697" w:hanging="180"/>
      </w:pPr>
    </w:lvl>
    <w:lvl w:ilvl="6" w:tplc="0419000F" w:tentative="1">
      <w:start w:val="1"/>
      <w:numFmt w:val="decimal"/>
      <w:lvlText w:val="%7."/>
      <w:lvlJc w:val="left"/>
      <w:pPr>
        <w:ind w:left="5417" w:hanging="360"/>
      </w:pPr>
    </w:lvl>
    <w:lvl w:ilvl="7" w:tplc="04190019" w:tentative="1">
      <w:start w:val="1"/>
      <w:numFmt w:val="lowerLetter"/>
      <w:lvlText w:val="%8."/>
      <w:lvlJc w:val="left"/>
      <w:pPr>
        <w:ind w:left="6137" w:hanging="360"/>
      </w:pPr>
    </w:lvl>
    <w:lvl w:ilvl="8" w:tplc="0419001B" w:tentative="1">
      <w:start w:val="1"/>
      <w:numFmt w:val="lowerRoman"/>
      <w:lvlText w:val="%9."/>
      <w:lvlJc w:val="right"/>
      <w:pPr>
        <w:ind w:left="6857" w:hanging="180"/>
      </w:pPr>
    </w:lvl>
  </w:abstractNum>
  <w:abstractNum w:abstractNumId="5" w15:restartNumberingAfterBreak="0">
    <w:nsid w:val="383E5EA6"/>
    <w:multiLevelType w:val="hybridMultilevel"/>
    <w:tmpl w:val="3A2AD4A2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38AF4ADA"/>
    <w:multiLevelType w:val="hybridMultilevel"/>
    <w:tmpl w:val="3A2AD4A2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4"/>
  </w:num>
  <w:num w:numId="2">
    <w:abstractNumId w:val="2"/>
  </w:num>
  <w:num w:numId="3">
    <w:abstractNumId w:val="6"/>
  </w:num>
  <w:num w:numId="4">
    <w:abstractNumId w:val="5"/>
  </w:num>
  <w:num w:numId="5">
    <w:abstractNumId w:val="1"/>
  </w:num>
  <w:num w:numId="6">
    <w:abstractNumId w:val="3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2E44"/>
    <w:rsid w:val="00132C2E"/>
    <w:rsid w:val="00133599"/>
    <w:rsid w:val="001A564F"/>
    <w:rsid w:val="002053F1"/>
    <w:rsid w:val="0020619F"/>
    <w:rsid w:val="00224796"/>
    <w:rsid w:val="00391F4B"/>
    <w:rsid w:val="00431C6B"/>
    <w:rsid w:val="00447611"/>
    <w:rsid w:val="004F6130"/>
    <w:rsid w:val="005B7AEA"/>
    <w:rsid w:val="005C6312"/>
    <w:rsid w:val="0060384D"/>
    <w:rsid w:val="0068389D"/>
    <w:rsid w:val="00745608"/>
    <w:rsid w:val="00755727"/>
    <w:rsid w:val="00761BE3"/>
    <w:rsid w:val="007E76F8"/>
    <w:rsid w:val="007F3E88"/>
    <w:rsid w:val="00873BA5"/>
    <w:rsid w:val="00890001"/>
    <w:rsid w:val="008B7A75"/>
    <w:rsid w:val="008F1198"/>
    <w:rsid w:val="00972407"/>
    <w:rsid w:val="009B5D4E"/>
    <w:rsid w:val="009C7975"/>
    <w:rsid w:val="00A03CBB"/>
    <w:rsid w:val="00A36C84"/>
    <w:rsid w:val="00A81206"/>
    <w:rsid w:val="00A912CD"/>
    <w:rsid w:val="00A94C6B"/>
    <w:rsid w:val="00AF2721"/>
    <w:rsid w:val="00B06B2B"/>
    <w:rsid w:val="00B5447C"/>
    <w:rsid w:val="00C53620"/>
    <w:rsid w:val="00C67B5E"/>
    <w:rsid w:val="00D03F0F"/>
    <w:rsid w:val="00D040A5"/>
    <w:rsid w:val="00DF1BD0"/>
    <w:rsid w:val="00E12E44"/>
    <w:rsid w:val="00E63C1F"/>
    <w:rsid w:val="00F83E4C"/>
    <w:rsid w:val="00FD68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3744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BD1147D-B654-4C36-89B2-B5F86EC6C0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67B5E"/>
    <w:pPr>
      <w:keepNext/>
      <w:keepLines/>
      <w:spacing w:before="240" w:after="120"/>
      <w:outlineLvl w:val="0"/>
    </w:pPr>
    <w:rPr>
      <w:rFonts w:ascii="Times New Roman" w:eastAsiaTheme="majorEastAsia" w:hAnsi="Times New Roman" w:cs="Times New Roman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5B7AEA"/>
    <w:pPr>
      <w:keepNext/>
      <w:keepLines/>
      <w:spacing w:before="40" w:after="120"/>
      <w:outlineLvl w:val="1"/>
    </w:pPr>
    <w:rPr>
      <w:rFonts w:ascii="Times New Roman" w:eastAsiaTheme="majorEastAsia" w:hAnsi="Times New Roman" w:cs="Times New Roman"/>
      <w:color w:val="2E74B5" w:themeColor="accent1" w:themeShade="BF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67B5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67B5E"/>
    <w:rPr>
      <w:rFonts w:ascii="Times New Roman" w:eastAsiaTheme="majorEastAsia" w:hAnsi="Times New Roman" w:cs="Times New Roman"/>
      <w:color w:val="2E74B5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5B7AEA"/>
    <w:rPr>
      <w:rFonts w:ascii="Times New Roman" w:eastAsiaTheme="majorEastAsia" w:hAnsi="Times New Roman" w:cs="Times New Roman"/>
      <w:color w:val="2E74B5" w:themeColor="accent1" w:themeShade="BF"/>
      <w:sz w:val="26"/>
      <w:szCs w:val="26"/>
    </w:rPr>
  </w:style>
  <w:style w:type="character" w:styleId="a3">
    <w:name w:val="Hyperlink"/>
    <w:uiPriority w:val="99"/>
    <w:rsid w:val="00E12E44"/>
    <w:rPr>
      <w:color w:val="0000FF"/>
      <w:u w:val="single"/>
    </w:rPr>
  </w:style>
  <w:style w:type="paragraph" w:styleId="a4">
    <w:name w:val="caption"/>
    <w:basedOn w:val="a"/>
    <w:next w:val="a"/>
    <w:qFormat/>
    <w:rsid w:val="00E12E44"/>
    <w:pPr>
      <w:spacing w:before="120" w:after="120" w:line="360" w:lineRule="auto"/>
      <w:ind w:firstLine="737"/>
      <w:jc w:val="both"/>
    </w:pPr>
    <w:rPr>
      <w:rFonts w:ascii="Times New Roman" w:eastAsia="Times New Roman" w:hAnsi="Times New Roman" w:cs="Times New Roman"/>
      <w:bCs/>
      <w:szCs w:val="20"/>
      <w:lang w:eastAsia="ru-RU"/>
    </w:rPr>
  </w:style>
  <w:style w:type="paragraph" w:customStyle="1" w:styleId="-11">
    <w:name w:val="Цветной список - Акцент 11"/>
    <w:basedOn w:val="a"/>
    <w:link w:val="-1"/>
    <w:uiPriority w:val="34"/>
    <w:qFormat/>
    <w:rsid w:val="00E12E44"/>
    <w:pPr>
      <w:spacing w:before="120" w:after="120" w:line="360" w:lineRule="auto"/>
      <w:ind w:left="720" w:firstLine="737"/>
      <w:contextualSpacing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-1">
    <w:name w:val="Цветной список - Акцент 1 Знак"/>
    <w:link w:val="-11"/>
    <w:uiPriority w:val="34"/>
    <w:locked/>
    <w:rsid w:val="00E12E4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132C2E"/>
    <w:pPr>
      <w:ind w:left="720"/>
      <w:contextualSpacing/>
    </w:pPr>
  </w:style>
  <w:style w:type="character" w:customStyle="1" w:styleId="40">
    <w:name w:val="Заголовок 4 Знак"/>
    <w:basedOn w:val="a0"/>
    <w:link w:val="4"/>
    <w:uiPriority w:val="9"/>
    <w:semiHidden/>
    <w:rsid w:val="00C67B5E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a6">
    <w:name w:val="Body Text"/>
    <w:aliases w:val="body text,Основной текст Знак1,Основной текст Знак Знак"/>
    <w:basedOn w:val="a"/>
    <w:link w:val="a7"/>
    <w:rsid w:val="00C67B5E"/>
    <w:pPr>
      <w:spacing w:before="120" w:after="120" w:line="360" w:lineRule="auto"/>
      <w:ind w:firstLine="73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7">
    <w:name w:val="Основной текст Знак"/>
    <w:aliases w:val="body text Знак,Основной текст Знак1 Знак,Основной текст Знак Знак Знак"/>
    <w:basedOn w:val="a0"/>
    <w:link w:val="a6"/>
    <w:rsid w:val="00C67B5E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gosuslugi.ru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image" Target="media/image11.emf"/><Relationship Id="rId7" Type="http://schemas.openxmlformats.org/officeDocument/2006/relationships/hyperlink" Target="http://gosuslugi.ru" TargetMode="External"/><Relationship Id="rId12" Type="http://schemas.openxmlformats.org/officeDocument/2006/relationships/hyperlink" Target="http://www.gosuslugi.ru/" TargetMode="External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package" Target="embeddings/_________Microsoft_Visio1.vsdx"/><Relationship Id="rId1" Type="http://schemas.openxmlformats.org/officeDocument/2006/relationships/customXml" Target="../customXml/item1.xml"/><Relationship Id="rId6" Type="http://schemas.openxmlformats.org/officeDocument/2006/relationships/hyperlink" Target="http://vashkontrol.ru" TargetMode="Externa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0.emf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package" Target="embeddings/_________Microsoft_Visio2.vsd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D815A7-87AF-4FEE-8568-BAD97321B3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736</Words>
  <Characters>4200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4927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 Фирсова</dc:creator>
  <cp:keywords/>
  <dc:description/>
  <cp:lastModifiedBy>Виктория Фирсова</cp:lastModifiedBy>
  <cp:revision>4</cp:revision>
  <dcterms:created xsi:type="dcterms:W3CDTF">2017-09-10T05:15:00Z</dcterms:created>
  <dcterms:modified xsi:type="dcterms:W3CDTF">2017-09-14T10:24:00Z</dcterms:modified>
</cp:coreProperties>
</file>